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14762" w14:textId="078D5B00" w:rsidR="003A22D9" w:rsidRPr="00DB6E3D" w:rsidRDefault="003A22D9" w:rsidP="003A22D9">
      <w:pPr>
        <w:pStyle w:val="Title"/>
        <w:rPr>
          <w:sz w:val="30"/>
          <w:szCs w:val="30"/>
          <w:lang w:val="fr-CH"/>
        </w:rPr>
      </w:pPr>
      <w:r w:rsidRPr="00DB6E3D">
        <w:rPr>
          <w:sz w:val="30"/>
          <w:szCs w:val="30"/>
          <w:lang w:val="fr-CH"/>
        </w:rPr>
        <w:t>EVS Placement description</w:t>
      </w:r>
    </w:p>
    <w:p w14:paraId="6F9C73AF" w14:textId="5A2C8E66" w:rsidR="003A22D9" w:rsidRPr="000E6F01" w:rsidRDefault="000E6F01" w:rsidP="003A22D9">
      <w:pPr>
        <w:pStyle w:val="Subtitle"/>
        <w:rPr>
          <w:sz w:val="50"/>
          <w:szCs w:val="50"/>
          <w:lang w:val="fr-CH"/>
        </w:rPr>
      </w:pPr>
      <w:r w:rsidRPr="000E6F01">
        <w:rPr>
          <w:sz w:val="50"/>
          <w:szCs w:val="50"/>
          <w:lang w:val="fr-CH"/>
        </w:rPr>
        <w:t>BOSNIAN REPRESENTATIVE ASSOCIATION FOR VALUABLE OPPORTUNITIES (BRAVO)</w:t>
      </w:r>
    </w:p>
    <w:p w14:paraId="600EFD2E" w14:textId="13D481AA" w:rsidR="003A22D9" w:rsidRDefault="000431C8" w:rsidP="003A22D9">
      <w:pPr>
        <w:pStyle w:val="Subtitle"/>
        <w:rPr>
          <w:sz w:val="32"/>
          <w:szCs w:val="32"/>
          <w:lang w:val="en-GB"/>
        </w:rPr>
      </w:pPr>
      <w:r>
        <w:rPr>
          <w:noProof/>
          <w:lang w:val="en-GB"/>
        </w:rPr>
        <w:drawing>
          <wp:anchor distT="0" distB="0" distL="114300" distR="114300" simplePos="0" relativeHeight="251658240" behindDoc="0" locked="0" layoutInCell="1" allowOverlap="1" wp14:anchorId="75443D67" wp14:editId="56C9B0B1">
            <wp:simplePos x="0" y="0"/>
            <wp:positionH relativeFrom="margin">
              <wp:posOffset>-1270</wp:posOffset>
            </wp:positionH>
            <wp:positionV relativeFrom="paragraph">
              <wp:posOffset>280587</wp:posOffset>
            </wp:positionV>
            <wp:extent cx="5454015" cy="2164715"/>
            <wp:effectExtent l="0" t="0" r="0" b="6985"/>
            <wp:wrapNone/>
            <wp:docPr id="203091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916400" name="Picture 2030916400"/>
                    <pic:cNvPicPr/>
                  </pic:nvPicPr>
                  <pic:blipFill>
                    <a:blip r:embed="rId11"/>
                    <a:stretch>
                      <a:fillRect/>
                    </a:stretch>
                  </pic:blipFill>
                  <pic:spPr>
                    <a:xfrm>
                      <a:off x="0" y="0"/>
                      <a:ext cx="5454015" cy="2164715"/>
                    </a:xfrm>
                    <a:prstGeom prst="rect">
                      <a:avLst/>
                    </a:prstGeom>
                  </pic:spPr>
                </pic:pic>
              </a:graphicData>
            </a:graphic>
          </wp:anchor>
        </w:drawing>
      </w:r>
      <w:r w:rsidR="000E6F01">
        <w:rPr>
          <w:sz w:val="32"/>
          <w:szCs w:val="32"/>
          <w:lang w:val="en-GB"/>
        </w:rPr>
        <w:t>Bosnia and Herzegovina</w:t>
      </w:r>
    </w:p>
    <w:p w14:paraId="3A13AA40" w14:textId="19DCFEFF" w:rsidR="001D298C" w:rsidRDefault="001D298C" w:rsidP="001D298C">
      <w:pPr>
        <w:rPr>
          <w:lang w:val="en-GB"/>
        </w:rPr>
      </w:pPr>
    </w:p>
    <w:p w14:paraId="1F77193E" w14:textId="5E8240C6" w:rsidR="001D298C" w:rsidRPr="001D298C" w:rsidRDefault="001D298C" w:rsidP="001D298C">
      <w:pPr>
        <w:rPr>
          <w:lang w:val="en-GB"/>
        </w:rPr>
      </w:pPr>
    </w:p>
    <w:p w14:paraId="7F67F0A6" w14:textId="76900BAD" w:rsidR="001D298C" w:rsidRDefault="001D298C" w:rsidP="003A22D9">
      <w:pPr>
        <w:rPr>
          <w:highlight w:val="yellow"/>
          <w:lang w:val="en-GB"/>
        </w:rPr>
      </w:pPr>
    </w:p>
    <w:p w14:paraId="51881D18" w14:textId="7B077F25" w:rsidR="001D298C" w:rsidRDefault="001D298C" w:rsidP="003A22D9">
      <w:pPr>
        <w:rPr>
          <w:highlight w:val="yellow"/>
          <w:lang w:val="en-GB"/>
        </w:rPr>
      </w:pPr>
    </w:p>
    <w:p w14:paraId="6DD1073E" w14:textId="26825332" w:rsidR="001D298C" w:rsidRDefault="001D298C" w:rsidP="003A22D9">
      <w:pPr>
        <w:rPr>
          <w:highlight w:val="yellow"/>
          <w:lang w:val="en-GB"/>
        </w:rPr>
      </w:pPr>
    </w:p>
    <w:p w14:paraId="070FDA73" w14:textId="5D869945" w:rsidR="001D298C" w:rsidRDefault="001D298C" w:rsidP="003A22D9">
      <w:pPr>
        <w:rPr>
          <w:highlight w:val="yellow"/>
          <w:lang w:val="en-GB"/>
        </w:rPr>
      </w:pPr>
    </w:p>
    <w:p w14:paraId="063C2A40" w14:textId="59F49D73" w:rsidR="001D298C" w:rsidRDefault="001D298C" w:rsidP="003A22D9">
      <w:pPr>
        <w:rPr>
          <w:highlight w:val="yellow"/>
          <w:lang w:val="en-GB"/>
        </w:rPr>
      </w:pPr>
    </w:p>
    <w:p w14:paraId="4D2D7CC4" w14:textId="42B8050B" w:rsidR="001D298C" w:rsidRDefault="001D298C" w:rsidP="003A22D9">
      <w:pPr>
        <w:rPr>
          <w:highlight w:val="yellow"/>
          <w:lang w:val="en-GB"/>
        </w:rPr>
      </w:pPr>
    </w:p>
    <w:p w14:paraId="651848C9" w14:textId="562446CE" w:rsidR="001D298C" w:rsidRDefault="001D298C" w:rsidP="003A22D9">
      <w:pPr>
        <w:rPr>
          <w:highlight w:val="yellow"/>
          <w:lang w:val="en-GB"/>
        </w:rPr>
      </w:pPr>
    </w:p>
    <w:p w14:paraId="6FAD4233" w14:textId="4FE5C69F" w:rsidR="001D298C" w:rsidRDefault="001D298C" w:rsidP="003A22D9">
      <w:pPr>
        <w:rPr>
          <w:highlight w:val="yellow"/>
          <w:lang w:val="en-GB"/>
        </w:rPr>
      </w:pPr>
    </w:p>
    <w:p w14:paraId="64D1900B" w14:textId="0690829E" w:rsidR="001D298C" w:rsidRDefault="001D298C" w:rsidP="003A22D9">
      <w:pPr>
        <w:rPr>
          <w:highlight w:val="yellow"/>
          <w:lang w:val="en-GB"/>
        </w:rPr>
      </w:pPr>
    </w:p>
    <w:p w14:paraId="568FD707" w14:textId="55C9D2E5" w:rsidR="001D298C" w:rsidRDefault="001D298C" w:rsidP="003A22D9">
      <w:pPr>
        <w:rPr>
          <w:highlight w:val="yellow"/>
          <w:lang w:val="en-GB"/>
        </w:rPr>
      </w:pPr>
    </w:p>
    <w:p w14:paraId="673909FF" w14:textId="40DB0837" w:rsidR="001D298C" w:rsidRDefault="001D298C" w:rsidP="003A22D9">
      <w:pPr>
        <w:rPr>
          <w:highlight w:val="yellow"/>
          <w:lang w:val="en-GB"/>
        </w:rPr>
      </w:pPr>
    </w:p>
    <w:p w14:paraId="12416F67" w14:textId="41C0D867" w:rsidR="001D298C" w:rsidRDefault="001D298C" w:rsidP="003A22D9">
      <w:pPr>
        <w:rPr>
          <w:highlight w:val="yellow"/>
          <w:lang w:val="en-GB"/>
        </w:rPr>
      </w:pPr>
    </w:p>
    <w:p w14:paraId="735B8E3E" w14:textId="1D9AFA82" w:rsidR="001D298C" w:rsidRDefault="008F009C" w:rsidP="003A22D9">
      <w:pPr>
        <w:rPr>
          <w:highlight w:val="yellow"/>
          <w:lang w:val="en-GB"/>
        </w:rPr>
      </w:pPr>
      <w:r>
        <w:rPr>
          <w:noProof/>
          <w:lang w:val="en-US"/>
        </w:rPr>
        <w:drawing>
          <wp:anchor distT="0" distB="0" distL="114300" distR="114300" simplePos="0" relativeHeight="251659264" behindDoc="0" locked="0" layoutInCell="1" allowOverlap="1" wp14:anchorId="0969BCCA" wp14:editId="1D5E31A8">
            <wp:simplePos x="0" y="0"/>
            <wp:positionH relativeFrom="margin">
              <wp:posOffset>-200025</wp:posOffset>
            </wp:positionH>
            <wp:positionV relativeFrom="paragraph">
              <wp:posOffset>146078</wp:posOffset>
            </wp:positionV>
            <wp:extent cx="2957250" cy="2957250"/>
            <wp:effectExtent l="0" t="0" r="0" b="0"/>
            <wp:wrapNone/>
            <wp:docPr id="733570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70722" name="Picture 733570722"/>
                    <pic:cNvPicPr/>
                  </pic:nvPicPr>
                  <pic:blipFill>
                    <a:blip r:embed="rId12"/>
                    <a:stretch>
                      <a:fillRect/>
                    </a:stretch>
                  </pic:blipFill>
                  <pic:spPr>
                    <a:xfrm>
                      <a:off x="0" y="0"/>
                      <a:ext cx="2957250" cy="29572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0288" behindDoc="0" locked="0" layoutInCell="1" allowOverlap="1" wp14:anchorId="76462D5F" wp14:editId="026C0ADB">
            <wp:simplePos x="0" y="0"/>
            <wp:positionH relativeFrom="column">
              <wp:posOffset>2843033</wp:posOffset>
            </wp:positionH>
            <wp:positionV relativeFrom="paragraph">
              <wp:posOffset>137519</wp:posOffset>
            </wp:positionV>
            <wp:extent cx="2949934" cy="2949934"/>
            <wp:effectExtent l="0" t="0" r="3175" b="3175"/>
            <wp:wrapNone/>
            <wp:docPr id="11788357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35711" name="Picture 1178835711"/>
                    <pic:cNvPicPr/>
                  </pic:nvPicPr>
                  <pic:blipFill>
                    <a:blip r:embed="rId13"/>
                    <a:stretch>
                      <a:fillRect/>
                    </a:stretch>
                  </pic:blipFill>
                  <pic:spPr>
                    <a:xfrm>
                      <a:off x="0" y="0"/>
                      <a:ext cx="2949934" cy="2949934"/>
                    </a:xfrm>
                    <a:prstGeom prst="rect">
                      <a:avLst/>
                    </a:prstGeom>
                  </pic:spPr>
                </pic:pic>
              </a:graphicData>
            </a:graphic>
            <wp14:sizeRelH relativeFrom="margin">
              <wp14:pctWidth>0</wp14:pctWidth>
            </wp14:sizeRelH>
            <wp14:sizeRelV relativeFrom="margin">
              <wp14:pctHeight>0</wp14:pctHeight>
            </wp14:sizeRelV>
          </wp:anchor>
        </w:drawing>
      </w:r>
    </w:p>
    <w:p w14:paraId="2337C86A" w14:textId="72B28A6F" w:rsidR="000431C8" w:rsidRDefault="008F009C" w:rsidP="003A22D9">
      <w:pPr>
        <w:pStyle w:val="berschrift2nummeriert"/>
        <w:numPr>
          <w:ilvl w:val="0"/>
          <w:numId w:val="0"/>
        </w:numPr>
        <w:rPr>
          <w:lang w:val="en-US"/>
        </w:rPr>
      </w:pPr>
      <w:r>
        <w:rPr>
          <w:noProof/>
          <w:lang w:val="en-US"/>
        </w:rPr>
        <w:lastRenderedPageBreak/>
        <w:drawing>
          <wp:anchor distT="0" distB="0" distL="114300" distR="114300" simplePos="0" relativeHeight="251661312" behindDoc="0" locked="0" layoutInCell="1" allowOverlap="1" wp14:anchorId="22531E39" wp14:editId="5F195A50">
            <wp:simplePos x="0" y="0"/>
            <wp:positionH relativeFrom="margin">
              <wp:posOffset>2908272</wp:posOffset>
            </wp:positionH>
            <wp:positionV relativeFrom="paragraph">
              <wp:posOffset>-1905</wp:posOffset>
            </wp:positionV>
            <wp:extent cx="2822575" cy="2822575"/>
            <wp:effectExtent l="0" t="0" r="0" b="0"/>
            <wp:wrapNone/>
            <wp:docPr id="1558071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71402" name="Picture 1558071402"/>
                    <pic:cNvPicPr/>
                  </pic:nvPicPr>
                  <pic:blipFill>
                    <a:blip r:embed="rId14"/>
                    <a:stretch>
                      <a:fillRect/>
                    </a:stretch>
                  </pic:blipFill>
                  <pic:spPr>
                    <a:xfrm>
                      <a:off x="0" y="0"/>
                      <a:ext cx="2822575" cy="28225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23AD8ECF" wp14:editId="2D6E6173">
            <wp:simplePos x="0" y="0"/>
            <wp:positionH relativeFrom="column">
              <wp:posOffset>-1657</wp:posOffset>
            </wp:positionH>
            <wp:positionV relativeFrom="paragraph">
              <wp:posOffset>-1933</wp:posOffset>
            </wp:positionV>
            <wp:extent cx="2822713" cy="2822713"/>
            <wp:effectExtent l="0" t="0" r="0" b="0"/>
            <wp:wrapNone/>
            <wp:docPr id="707407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0713" name="Picture 70740713"/>
                    <pic:cNvPicPr/>
                  </pic:nvPicPr>
                  <pic:blipFill>
                    <a:blip r:embed="rId15"/>
                    <a:stretch>
                      <a:fillRect/>
                    </a:stretch>
                  </pic:blipFill>
                  <pic:spPr>
                    <a:xfrm>
                      <a:off x="0" y="0"/>
                      <a:ext cx="2822713" cy="2822713"/>
                    </a:xfrm>
                    <a:prstGeom prst="rect">
                      <a:avLst/>
                    </a:prstGeom>
                  </pic:spPr>
                </pic:pic>
              </a:graphicData>
            </a:graphic>
          </wp:anchor>
        </w:drawing>
      </w:r>
    </w:p>
    <w:p w14:paraId="44C9E8CF" w14:textId="11C8CD25" w:rsidR="000431C8" w:rsidRDefault="000431C8" w:rsidP="003A22D9">
      <w:pPr>
        <w:pStyle w:val="berschrift2nummeriert"/>
        <w:numPr>
          <w:ilvl w:val="0"/>
          <w:numId w:val="0"/>
        </w:numPr>
        <w:rPr>
          <w:lang w:val="en-US"/>
        </w:rPr>
      </w:pPr>
    </w:p>
    <w:p w14:paraId="25BCB544" w14:textId="77777777" w:rsidR="000431C8" w:rsidRDefault="000431C8" w:rsidP="003A22D9">
      <w:pPr>
        <w:pStyle w:val="berschrift2nummeriert"/>
        <w:numPr>
          <w:ilvl w:val="0"/>
          <w:numId w:val="0"/>
        </w:numPr>
        <w:rPr>
          <w:lang w:val="en-US"/>
        </w:rPr>
      </w:pPr>
    </w:p>
    <w:p w14:paraId="5A2C57A9" w14:textId="75EF6E0A" w:rsidR="000431C8" w:rsidRDefault="000431C8" w:rsidP="003A22D9">
      <w:pPr>
        <w:pStyle w:val="berschrift2nummeriert"/>
        <w:numPr>
          <w:ilvl w:val="0"/>
          <w:numId w:val="0"/>
        </w:numPr>
        <w:rPr>
          <w:lang w:val="en-US"/>
        </w:rPr>
      </w:pPr>
    </w:p>
    <w:p w14:paraId="16B00052" w14:textId="77777777" w:rsidR="000431C8" w:rsidRDefault="000431C8" w:rsidP="003A22D9">
      <w:pPr>
        <w:pStyle w:val="berschrift2nummeriert"/>
        <w:numPr>
          <w:ilvl w:val="0"/>
          <w:numId w:val="0"/>
        </w:numPr>
        <w:rPr>
          <w:lang w:val="en-US"/>
        </w:rPr>
      </w:pPr>
    </w:p>
    <w:p w14:paraId="6D49F8EF" w14:textId="77777777" w:rsidR="000431C8" w:rsidRDefault="000431C8" w:rsidP="003A22D9">
      <w:pPr>
        <w:pStyle w:val="berschrift2nummeriert"/>
        <w:numPr>
          <w:ilvl w:val="0"/>
          <w:numId w:val="0"/>
        </w:numPr>
        <w:rPr>
          <w:lang w:val="en-US"/>
        </w:rPr>
      </w:pPr>
    </w:p>
    <w:p w14:paraId="2E857D15" w14:textId="701D2711" w:rsidR="000431C8" w:rsidRDefault="000431C8" w:rsidP="003A22D9">
      <w:pPr>
        <w:pStyle w:val="berschrift2nummeriert"/>
        <w:numPr>
          <w:ilvl w:val="0"/>
          <w:numId w:val="0"/>
        </w:numPr>
        <w:rPr>
          <w:lang w:val="en-US"/>
        </w:rPr>
      </w:pPr>
    </w:p>
    <w:p w14:paraId="26F4B45D" w14:textId="77777777" w:rsidR="000431C8" w:rsidRDefault="000431C8" w:rsidP="003A22D9">
      <w:pPr>
        <w:pStyle w:val="berschrift2nummeriert"/>
        <w:numPr>
          <w:ilvl w:val="0"/>
          <w:numId w:val="0"/>
        </w:numPr>
        <w:rPr>
          <w:lang w:val="en-US"/>
        </w:rPr>
      </w:pPr>
    </w:p>
    <w:p w14:paraId="7457375C" w14:textId="77777777" w:rsidR="000431C8" w:rsidRDefault="000431C8" w:rsidP="003A22D9">
      <w:pPr>
        <w:pStyle w:val="berschrift2nummeriert"/>
        <w:numPr>
          <w:ilvl w:val="0"/>
          <w:numId w:val="0"/>
        </w:numPr>
        <w:rPr>
          <w:lang w:val="en-US"/>
        </w:rPr>
      </w:pPr>
    </w:p>
    <w:p w14:paraId="131A2A1C" w14:textId="2BD29173" w:rsidR="000431C8" w:rsidRDefault="000431C8" w:rsidP="003A22D9">
      <w:pPr>
        <w:pStyle w:val="berschrift2nummeriert"/>
        <w:numPr>
          <w:ilvl w:val="0"/>
          <w:numId w:val="0"/>
        </w:numPr>
        <w:rPr>
          <w:lang w:val="en-US"/>
        </w:rPr>
      </w:pPr>
    </w:p>
    <w:p w14:paraId="18977FB2" w14:textId="77777777" w:rsidR="000431C8" w:rsidRDefault="000431C8" w:rsidP="003A22D9">
      <w:pPr>
        <w:pStyle w:val="berschrift2nummeriert"/>
        <w:numPr>
          <w:ilvl w:val="0"/>
          <w:numId w:val="0"/>
        </w:numPr>
        <w:rPr>
          <w:lang w:val="en-US"/>
        </w:rPr>
      </w:pPr>
    </w:p>
    <w:p w14:paraId="3ABFFD75" w14:textId="77777777" w:rsidR="000431C8" w:rsidRDefault="000431C8" w:rsidP="003A22D9">
      <w:pPr>
        <w:pStyle w:val="berschrift2nummeriert"/>
        <w:numPr>
          <w:ilvl w:val="0"/>
          <w:numId w:val="0"/>
        </w:numPr>
        <w:rPr>
          <w:lang w:val="en-US"/>
        </w:rPr>
      </w:pPr>
    </w:p>
    <w:p w14:paraId="161164DB" w14:textId="77777777" w:rsidR="000431C8" w:rsidRDefault="000431C8" w:rsidP="003A22D9">
      <w:pPr>
        <w:pStyle w:val="berschrift2nummeriert"/>
        <w:numPr>
          <w:ilvl w:val="0"/>
          <w:numId w:val="0"/>
        </w:numPr>
        <w:rPr>
          <w:lang w:val="en-US"/>
        </w:rPr>
      </w:pPr>
    </w:p>
    <w:p w14:paraId="61622DE8" w14:textId="77777777" w:rsidR="000431C8" w:rsidRDefault="000431C8" w:rsidP="003A22D9">
      <w:pPr>
        <w:pStyle w:val="berschrift2nummeriert"/>
        <w:numPr>
          <w:ilvl w:val="0"/>
          <w:numId w:val="0"/>
        </w:numPr>
        <w:rPr>
          <w:lang w:val="en-US"/>
        </w:rPr>
      </w:pPr>
    </w:p>
    <w:p w14:paraId="132B5A66" w14:textId="0DF10752" w:rsidR="000431C8" w:rsidRDefault="000431C8" w:rsidP="003A22D9">
      <w:pPr>
        <w:pStyle w:val="berschrift2nummeriert"/>
        <w:numPr>
          <w:ilvl w:val="0"/>
          <w:numId w:val="0"/>
        </w:numPr>
        <w:rPr>
          <w:lang w:val="en-US"/>
        </w:rPr>
      </w:pPr>
    </w:p>
    <w:p w14:paraId="52B34C1C" w14:textId="77777777" w:rsidR="000431C8" w:rsidRDefault="000431C8" w:rsidP="003A22D9">
      <w:pPr>
        <w:pStyle w:val="berschrift2nummeriert"/>
        <w:numPr>
          <w:ilvl w:val="0"/>
          <w:numId w:val="0"/>
        </w:numPr>
        <w:rPr>
          <w:lang w:val="en-US"/>
        </w:rPr>
      </w:pPr>
    </w:p>
    <w:p w14:paraId="797C1D23" w14:textId="77777777" w:rsidR="000431C8" w:rsidRDefault="000431C8" w:rsidP="003A22D9">
      <w:pPr>
        <w:pStyle w:val="berschrift2nummeriert"/>
        <w:numPr>
          <w:ilvl w:val="0"/>
          <w:numId w:val="0"/>
        </w:numPr>
        <w:rPr>
          <w:lang w:val="en-US"/>
        </w:rPr>
      </w:pPr>
    </w:p>
    <w:p w14:paraId="2C69AB0C" w14:textId="77777777" w:rsidR="008F009C" w:rsidRDefault="008F009C" w:rsidP="003A22D9">
      <w:pPr>
        <w:pStyle w:val="berschrift2nummeriert"/>
        <w:numPr>
          <w:ilvl w:val="0"/>
          <w:numId w:val="0"/>
        </w:numPr>
        <w:rPr>
          <w:lang w:val="en-US"/>
        </w:rPr>
      </w:pPr>
    </w:p>
    <w:p w14:paraId="1A6CD9D6" w14:textId="6AAA902B" w:rsidR="003A22D9" w:rsidRDefault="003A22D9" w:rsidP="003A22D9">
      <w:pPr>
        <w:pStyle w:val="berschrift2nummeriert"/>
        <w:numPr>
          <w:ilvl w:val="0"/>
          <w:numId w:val="0"/>
        </w:numPr>
        <w:rPr>
          <w:lang w:val="en-US"/>
        </w:rPr>
      </w:pPr>
      <w:r w:rsidRPr="001F458F">
        <w:rPr>
          <w:lang w:val="en-US"/>
        </w:rPr>
        <w:t xml:space="preserve">Information </w:t>
      </w:r>
      <w:r>
        <w:rPr>
          <w:lang w:val="en-US"/>
        </w:rPr>
        <w:t>about</w:t>
      </w:r>
      <w:r w:rsidRPr="001F458F">
        <w:rPr>
          <w:lang w:val="en-US"/>
        </w:rPr>
        <w:t xml:space="preserve"> the hosting o</w:t>
      </w:r>
      <w:r>
        <w:rPr>
          <w:lang w:val="en-US"/>
        </w:rPr>
        <w:t>rganization</w:t>
      </w:r>
    </w:p>
    <w:p w14:paraId="5CED9D37" w14:textId="77777777" w:rsidR="003A22D9" w:rsidRDefault="003A22D9" w:rsidP="003A22D9">
      <w:pPr>
        <w:pStyle w:val="Subtitle"/>
        <w:contextualSpacing/>
        <w:rPr>
          <w:sz w:val="20"/>
          <w:lang w:val="en-GB"/>
        </w:rPr>
      </w:pPr>
      <w:r w:rsidRPr="009A0404">
        <w:rPr>
          <w:sz w:val="20"/>
          <w:lang w:val="en-GB"/>
        </w:rPr>
        <w:t>Description of the organisation</w:t>
      </w:r>
    </w:p>
    <w:p w14:paraId="16101C83" w14:textId="77777777" w:rsidR="000E6F01" w:rsidRDefault="000E6F01" w:rsidP="000E6F01">
      <w:pPr>
        <w:jc w:val="both"/>
        <w:rPr>
          <w:lang w:val="en-GB"/>
        </w:rPr>
      </w:pPr>
      <w:r w:rsidRPr="000E6F01">
        <w:rPr>
          <w:lang w:val="en-GB"/>
        </w:rPr>
        <w:t>Bosnian Representative Association for Valuable Opportunities (BRAVO) is a non-governmental organization that prioritizes knowledge, entrepreneurship, civil society development, non-formal education, and innovative learning and development techniques for young people and adults. BRAVO's key principles are tolerance, democracy, diversity, voluntariness, and openness, which guide the organization's actions.</w:t>
      </w:r>
    </w:p>
    <w:p w14:paraId="31781010" w14:textId="77777777" w:rsidR="000E6F01" w:rsidRPr="000E6F01" w:rsidRDefault="000E6F01" w:rsidP="000E6F01">
      <w:pPr>
        <w:jc w:val="both"/>
        <w:rPr>
          <w:lang w:val="en-GB"/>
        </w:rPr>
      </w:pPr>
    </w:p>
    <w:p w14:paraId="03227E26" w14:textId="77777777" w:rsidR="000E6F01" w:rsidRDefault="000E6F01" w:rsidP="000E6F01">
      <w:pPr>
        <w:jc w:val="both"/>
        <w:rPr>
          <w:lang w:val="en-GB"/>
        </w:rPr>
      </w:pPr>
      <w:r w:rsidRPr="000E6F01">
        <w:rPr>
          <w:lang w:val="en-GB"/>
        </w:rPr>
        <w:t>BRAVO is a leading organization in Bosnia and Herzegovina that serves as the Contact Point for Erasmus+ Youth. As such, it plays a crucial role in facilitating and supporting the participation of Bosnian youth in various Erasmus+ youth programs.</w:t>
      </w:r>
    </w:p>
    <w:p w14:paraId="1EB3C49E" w14:textId="77777777" w:rsidR="000E6F01" w:rsidRPr="000E6F01" w:rsidRDefault="000E6F01" w:rsidP="000E6F01">
      <w:pPr>
        <w:jc w:val="both"/>
        <w:rPr>
          <w:lang w:val="en-GB"/>
        </w:rPr>
      </w:pPr>
    </w:p>
    <w:p w14:paraId="5D4E1FE4" w14:textId="77777777" w:rsidR="000E6F01" w:rsidRDefault="000E6F01" w:rsidP="000E6F01">
      <w:pPr>
        <w:jc w:val="both"/>
        <w:rPr>
          <w:lang w:val="en-GB"/>
        </w:rPr>
      </w:pPr>
      <w:r w:rsidRPr="000E6F01">
        <w:rPr>
          <w:lang w:val="en-GB"/>
        </w:rPr>
        <w:t>Additionally, BRAVO has been recognized for its outstanding humanitarian work and has received the ESC Humanitarian Aid Quality Label, making it one of only 100 organizations in the world to have earned this prestigious accreditation. Furthermore, BRAVO has also been awarded the Quality Label for European Solidarity Corps, which attests to its commitment to excellence in the area of solidarity and volunteering.</w:t>
      </w:r>
    </w:p>
    <w:p w14:paraId="6ECE4C67" w14:textId="77777777" w:rsidR="000E6F01" w:rsidRPr="000E6F01" w:rsidRDefault="000E6F01" w:rsidP="000E6F01">
      <w:pPr>
        <w:jc w:val="both"/>
        <w:rPr>
          <w:lang w:val="en-GB"/>
        </w:rPr>
      </w:pPr>
    </w:p>
    <w:p w14:paraId="192A4E7E" w14:textId="77777777" w:rsidR="000E6F01" w:rsidRPr="000E6F01" w:rsidRDefault="000E6F01" w:rsidP="000E6F01">
      <w:pPr>
        <w:jc w:val="both"/>
        <w:rPr>
          <w:lang w:val="en-GB"/>
        </w:rPr>
      </w:pPr>
      <w:r w:rsidRPr="000E6F01">
        <w:rPr>
          <w:lang w:val="en-GB"/>
        </w:rPr>
        <w:t>BRAVO's expertise extends beyond youth development and humanitarian work. It is the only organization in the Western Balkans region that has the authority to certify companies and individuals on digital skills and competencies. This certification program is designed to equip individuals and organizations with the skills they need to thrive in today's digital landscape.</w:t>
      </w:r>
    </w:p>
    <w:p w14:paraId="5E743B58" w14:textId="77777777" w:rsidR="000E6F01" w:rsidRDefault="000E6F01" w:rsidP="000E6F01">
      <w:pPr>
        <w:jc w:val="both"/>
        <w:rPr>
          <w:lang w:val="en-GB"/>
        </w:rPr>
      </w:pPr>
      <w:r w:rsidRPr="000E6F01">
        <w:rPr>
          <w:lang w:val="en-GB"/>
        </w:rPr>
        <w:t>Overall, BRAVO is an organization committed to driving positive change in Bosnia and Herzegovina and beyond. Its focus on youth development, humanitarian aid, and digital</w:t>
      </w:r>
      <w:r>
        <w:rPr>
          <w:lang w:val="en-GB"/>
        </w:rPr>
        <w:t xml:space="preserve"> </w:t>
      </w:r>
      <w:r w:rsidRPr="000E6F01">
        <w:rPr>
          <w:lang w:val="en-GB"/>
        </w:rPr>
        <w:t>skills training, along with its numerous accreditations and certifications, makes it a highly respected and effective organization in the region.</w:t>
      </w:r>
    </w:p>
    <w:p w14:paraId="2E39ADD2" w14:textId="77777777" w:rsidR="000E6F01" w:rsidRPr="000E6F01" w:rsidRDefault="000E6F01" w:rsidP="000E6F01">
      <w:pPr>
        <w:jc w:val="both"/>
        <w:rPr>
          <w:lang w:val="en-GB"/>
        </w:rPr>
      </w:pPr>
    </w:p>
    <w:p w14:paraId="2C1578E2" w14:textId="77777777" w:rsidR="000E6F01" w:rsidRDefault="000E6F01" w:rsidP="000E6F01">
      <w:pPr>
        <w:jc w:val="both"/>
        <w:rPr>
          <w:lang w:val="en-GB"/>
        </w:rPr>
      </w:pPr>
      <w:r w:rsidRPr="000E6F01">
        <w:rPr>
          <w:lang w:val="en-GB"/>
        </w:rPr>
        <w:t>BRAVO fosters partnerships between the private, public, and civil society sectors, enabling it to contribute to long-term local community development. Its focus is on empowering youth to gain the skills necessary for the 21st century, offering more accessible and inclusive non-formal education, and investing in innovations and entrepreneurship. BRAVO targets young people aged 15 to 35, but it is also committed to assisting individuals of all ages in need of support.</w:t>
      </w:r>
    </w:p>
    <w:p w14:paraId="00CF68DF" w14:textId="77777777" w:rsidR="000E6F01" w:rsidRPr="000E6F01" w:rsidRDefault="000E6F01" w:rsidP="000E6F01">
      <w:pPr>
        <w:jc w:val="both"/>
        <w:rPr>
          <w:lang w:val="en-GB"/>
        </w:rPr>
      </w:pPr>
    </w:p>
    <w:p w14:paraId="4ECB4EBE" w14:textId="77777777" w:rsidR="000E6F01" w:rsidRDefault="000E6F01" w:rsidP="000E6F01">
      <w:pPr>
        <w:jc w:val="both"/>
        <w:rPr>
          <w:lang w:val="en-GB"/>
        </w:rPr>
      </w:pPr>
      <w:r w:rsidRPr="000E6F01">
        <w:rPr>
          <w:lang w:val="en-GB"/>
        </w:rPr>
        <w:t>BRAVO concentrates on worldwide initiatives that uphold European values and ideals, particularly working with individuals who have less access to opportunities. The organization collaborates with institutions and organizations that support people with disabilities, organizing sign language courses and sports activities for individuals who are blind or have impaired vision. BRAVO engages participants from across Europe to volunteer and learn about ways to support vulnerable groups.</w:t>
      </w:r>
    </w:p>
    <w:p w14:paraId="2ECF9141" w14:textId="77777777" w:rsidR="000E6F01" w:rsidRPr="000E6F01" w:rsidRDefault="000E6F01" w:rsidP="000E6F01">
      <w:pPr>
        <w:jc w:val="both"/>
        <w:rPr>
          <w:lang w:val="en-GB"/>
        </w:rPr>
      </w:pPr>
    </w:p>
    <w:p w14:paraId="1A068679" w14:textId="6898A44A" w:rsidR="00AB5AFF" w:rsidRPr="001D298C" w:rsidRDefault="000E6F01" w:rsidP="000E6F01">
      <w:pPr>
        <w:jc w:val="both"/>
        <w:rPr>
          <w:sz w:val="20"/>
          <w:lang w:val="en-GB"/>
        </w:rPr>
      </w:pPr>
      <w:r w:rsidRPr="000E6F01">
        <w:rPr>
          <w:lang w:val="en-GB"/>
        </w:rPr>
        <w:t>BRAVO's team operates in various fields and topics, including human rights, anti-trafficking, reproductive health and STDs, gender equality and combating gender-based violence, sports, audio and video production, people with fewer opportunities, event organization, entrepreneurship, IT and ICT, technology, humanitarian actions, national and international projects, support in the fight against criminality and corruption, accelerating start-ups, industry 4.0, project management, refugee and migrant support, and creative actions. The organization is also involved in publishing books, brochures, newsletters, flyers, affiliations, and other publications.</w:t>
      </w:r>
    </w:p>
    <w:p w14:paraId="7B796F99" w14:textId="77777777" w:rsidR="000E6F01" w:rsidRDefault="000E6F01" w:rsidP="003A22D9">
      <w:pPr>
        <w:pStyle w:val="Subtitle"/>
        <w:rPr>
          <w:sz w:val="20"/>
          <w:lang w:val="en-GB"/>
        </w:rPr>
      </w:pPr>
    </w:p>
    <w:p w14:paraId="076186CF" w14:textId="6C044935" w:rsidR="00E9051A" w:rsidRDefault="003A22D9" w:rsidP="003A22D9">
      <w:pPr>
        <w:pStyle w:val="Subtitle"/>
        <w:rPr>
          <w:sz w:val="20"/>
          <w:lang w:val="en-GB"/>
        </w:rPr>
      </w:pPr>
      <w:r w:rsidRPr="003A22D9">
        <w:rPr>
          <w:sz w:val="20"/>
          <w:lang w:val="en-GB"/>
        </w:rPr>
        <w:t>Website</w:t>
      </w:r>
    </w:p>
    <w:p w14:paraId="437D652D" w14:textId="62049E07" w:rsidR="005A4B57" w:rsidRDefault="005A4B57" w:rsidP="005A4B57">
      <w:pPr>
        <w:rPr>
          <w:lang w:val="en-GB"/>
        </w:rPr>
      </w:pPr>
      <w:r w:rsidRPr="00F5409A">
        <w:rPr>
          <w:lang w:val="en-GB"/>
        </w:rPr>
        <w:t>For further details, visit</w:t>
      </w:r>
      <w:r w:rsidR="000E6F01">
        <w:rPr>
          <w:lang w:val="en-GB"/>
        </w:rPr>
        <w:t xml:space="preserve"> </w:t>
      </w:r>
      <w:hyperlink r:id="rId16" w:history="1">
        <w:r w:rsidR="000E6F01" w:rsidRPr="00F07E14">
          <w:rPr>
            <w:rStyle w:val="Hyperlink"/>
            <w:lang w:val="en-GB"/>
          </w:rPr>
          <w:t>https://bravo-bih.com/</w:t>
        </w:r>
      </w:hyperlink>
      <w:r w:rsidR="000E6F01">
        <w:rPr>
          <w:lang w:val="en-GB"/>
        </w:rPr>
        <w:t xml:space="preserve"> </w:t>
      </w:r>
    </w:p>
    <w:p w14:paraId="3C9F4F1B" w14:textId="77777777" w:rsidR="001D298C" w:rsidRPr="003A22D9" w:rsidRDefault="001D298C" w:rsidP="003A22D9">
      <w:pPr>
        <w:rPr>
          <w:lang w:val="en-GB"/>
        </w:rPr>
      </w:pPr>
    </w:p>
    <w:p w14:paraId="46AA9DE4" w14:textId="77777777" w:rsidR="003A22D9" w:rsidRDefault="003A22D9" w:rsidP="003A22D9">
      <w:pPr>
        <w:pStyle w:val="Subtitle"/>
        <w:rPr>
          <w:sz w:val="20"/>
          <w:lang w:val="en-GB"/>
        </w:rPr>
      </w:pPr>
      <w:r w:rsidRPr="009A0404">
        <w:rPr>
          <w:sz w:val="20"/>
          <w:lang w:val="en-GB"/>
        </w:rPr>
        <w:t>Language of the hosting organization</w:t>
      </w:r>
    </w:p>
    <w:p w14:paraId="1A7820ED" w14:textId="62B79D6A" w:rsidR="00AB5AFF" w:rsidRDefault="000E6F01" w:rsidP="00AB5AFF">
      <w:pPr>
        <w:rPr>
          <w:lang w:val="en-GB"/>
        </w:rPr>
      </w:pPr>
      <w:r>
        <w:rPr>
          <w:lang w:val="en-GB"/>
        </w:rPr>
        <w:t>Bosnian, English</w:t>
      </w:r>
    </w:p>
    <w:p w14:paraId="0D93E98F" w14:textId="77777777" w:rsidR="003A22D9" w:rsidRPr="003A22D9" w:rsidRDefault="003A22D9" w:rsidP="003A22D9">
      <w:pPr>
        <w:rPr>
          <w:lang w:val="en-GB"/>
        </w:rPr>
      </w:pPr>
    </w:p>
    <w:p w14:paraId="7E73D508" w14:textId="77777777" w:rsidR="003A22D9" w:rsidRPr="008C361B" w:rsidRDefault="003A22D9" w:rsidP="003A22D9">
      <w:pPr>
        <w:pStyle w:val="berschrift2nummeriert"/>
        <w:numPr>
          <w:ilvl w:val="0"/>
          <w:numId w:val="0"/>
        </w:numPr>
        <w:rPr>
          <w:lang w:val="en-GB"/>
        </w:rPr>
      </w:pPr>
      <w:r w:rsidRPr="008C361B">
        <w:rPr>
          <w:lang w:val="en-GB"/>
        </w:rPr>
        <w:t>Information about the EVS P</w:t>
      </w:r>
      <w:r>
        <w:rPr>
          <w:lang w:val="en-GB"/>
        </w:rPr>
        <w:t>lacement</w:t>
      </w:r>
    </w:p>
    <w:tbl>
      <w:tblPr>
        <w:tblStyle w:val="MovetiaInfotabelleRot"/>
        <w:tblW w:w="0" w:type="auto"/>
        <w:tblLook w:val="04A0" w:firstRow="1" w:lastRow="0" w:firstColumn="1" w:lastColumn="0" w:noHBand="0" w:noVBand="1"/>
      </w:tblPr>
      <w:tblGrid>
        <w:gridCol w:w="1985"/>
        <w:gridCol w:w="6604"/>
      </w:tblGrid>
      <w:tr w:rsidR="003A22D9" w14:paraId="6C703B23" w14:textId="77777777" w:rsidTr="003A22D9">
        <w:tc>
          <w:tcPr>
            <w:cnfStyle w:val="001000000000" w:firstRow="0" w:lastRow="0" w:firstColumn="1" w:lastColumn="0" w:oddVBand="0" w:evenVBand="0" w:oddHBand="0" w:evenHBand="0" w:firstRowFirstColumn="0" w:firstRowLastColumn="0" w:lastRowFirstColumn="0" w:lastRowLastColumn="0"/>
            <w:tcW w:w="1985" w:type="dxa"/>
          </w:tcPr>
          <w:p w14:paraId="3CC09C0D" w14:textId="77777777" w:rsidR="003A22D9" w:rsidRDefault="003A22D9" w:rsidP="00B979F6">
            <w:pPr>
              <w:rPr>
                <w:lang w:val="en-GB"/>
              </w:rPr>
            </w:pPr>
            <w:r>
              <w:rPr>
                <w:lang w:val="en-GB"/>
              </w:rPr>
              <w:t>Duration (in months):</w:t>
            </w:r>
          </w:p>
        </w:tc>
        <w:tc>
          <w:tcPr>
            <w:tcW w:w="6604" w:type="dxa"/>
          </w:tcPr>
          <w:p w14:paraId="442F7A36" w14:textId="27338A67" w:rsidR="003A22D9" w:rsidRPr="00F5409A" w:rsidRDefault="004D1A4E" w:rsidP="00B979F6">
            <w:pPr>
              <w:cnfStyle w:val="000000000000" w:firstRow="0" w:lastRow="0" w:firstColumn="0" w:lastColumn="0" w:oddVBand="0" w:evenVBand="0" w:oddHBand="0" w:evenHBand="0" w:firstRowFirstColumn="0" w:firstRowLastColumn="0" w:lastRowFirstColumn="0" w:lastRowLastColumn="0"/>
              <w:rPr>
                <w:lang w:val="en-GB"/>
              </w:rPr>
            </w:pPr>
            <w:r>
              <w:rPr>
                <w:lang w:val="en-GB"/>
              </w:rPr>
              <w:t>3</w:t>
            </w:r>
            <w:r w:rsidR="00AB5AFF">
              <w:rPr>
                <w:lang w:val="en-GB"/>
              </w:rPr>
              <w:t xml:space="preserve"> </w:t>
            </w:r>
            <w:r w:rsidR="00F5409A" w:rsidRPr="00F5409A">
              <w:rPr>
                <w:lang w:val="en-GB"/>
              </w:rPr>
              <w:t>months</w:t>
            </w:r>
          </w:p>
        </w:tc>
      </w:tr>
      <w:tr w:rsidR="003A22D9" w:rsidRPr="00F5409A" w14:paraId="506D0E40" w14:textId="77777777" w:rsidTr="000E6F01">
        <w:tc>
          <w:tcPr>
            <w:cnfStyle w:val="001000000000" w:firstRow="0" w:lastRow="0" w:firstColumn="1" w:lastColumn="0" w:oddVBand="0" w:evenVBand="0" w:oddHBand="0" w:evenHBand="0" w:firstRowFirstColumn="0" w:firstRowLastColumn="0" w:lastRowFirstColumn="0" w:lastRowLastColumn="0"/>
            <w:tcW w:w="1985" w:type="dxa"/>
          </w:tcPr>
          <w:p w14:paraId="28999F88" w14:textId="77777777" w:rsidR="003A22D9" w:rsidRPr="003A22D9" w:rsidRDefault="003A22D9" w:rsidP="00B979F6">
            <w:pPr>
              <w:rPr>
                <w:lang w:val="en-GB"/>
              </w:rPr>
            </w:pPr>
            <w:r w:rsidRPr="003A22D9">
              <w:rPr>
                <w:lang w:val="en-GB"/>
              </w:rPr>
              <w:t>Start Date</w:t>
            </w:r>
          </w:p>
        </w:tc>
        <w:tc>
          <w:tcPr>
            <w:tcW w:w="6604" w:type="dxa"/>
            <w:shd w:val="clear" w:color="auto" w:fill="auto"/>
          </w:tcPr>
          <w:p w14:paraId="2889FAF3" w14:textId="665B6625" w:rsidR="003A22D9" w:rsidRPr="00EC666E" w:rsidRDefault="004D1A4E" w:rsidP="00B979F6">
            <w:pPr>
              <w:cnfStyle w:val="000000000000" w:firstRow="0" w:lastRow="0" w:firstColumn="0" w:lastColumn="0" w:oddVBand="0" w:evenVBand="0" w:oddHBand="0" w:evenHBand="0" w:firstRowFirstColumn="0" w:firstRowLastColumn="0" w:lastRowFirstColumn="0" w:lastRowLastColumn="0"/>
              <w:rPr>
                <w:lang w:val="en-GB"/>
              </w:rPr>
            </w:pPr>
            <w:r w:rsidRPr="00EC666E">
              <w:rPr>
                <w:lang w:val="en-GB"/>
              </w:rPr>
              <w:t>April</w:t>
            </w:r>
            <w:r w:rsidR="000E6F01" w:rsidRPr="00EC666E">
              <w:rPr>
                <w:lang w:val="en-GB"/>
              </w:rPr>
              <w:t>/</w:t>
            </w:r>
            <w:r w:rsidRPr="00EC666E">
              <w:rPr>
                <w:lang w:val="en-GB"/>
              </w:rPr>
              <w:t>June</w:t>
            </w:r>
            <w:r w:rsidR="000E6F01" w:rsidRPr="00EC666E">
              <w:rPr>
                <w:lang w:val="en-GB"/>
              </w:rPr>
              <w:t xml:space="preserve"> 2024</w:t>
            </w:r>
          </w:p>
        </w:tc>
      </w:tr>
      <w:tr w:rsidR="003A22D9" w14:paraId="6A0334E5" w14:textId="77777777" w:rsidTr="000E6F01">
        <w:tc>
          <w:tcPr>
            <w:cnfStyle w:val="001000000000" w:firstRow="0" w:lastRow="0" w:firstColumn="1" w:lastColumn="0" w:oddVBand="0" w:evenVBand="0" w:oddHBand="0" w:evenHBand="0" w:firstRowFirstColumn="0" w:firstRowLastColumn="0" w:lastRowFirstColumn="0" w:lastRowLastColumn="0"/>
            <w:tcW w:w="1985" w:type="dxa"/>
          </w:tcPr>
          <w:p w14:paraId="02C87C27" w14:textId="77777777" w:rsidR="003A22D9" w:rsidRPr="003A22D9" w:rsidRDefault="003A22D9" w:rsidP="00B979F6">
            <w:pPr>
              <w:rPr>
                <w:lang w:val="en-GB"/>
              </w:rPr>
            </w:pPr>
            <w:r w:rsidRPr="003A22D9">
              <w:rPr>
                <w:lang w:val="en-GB"/>
              </w:rPr>
              <w:t>End Date</w:t>
            </w:r>
          </w:p>
        </w:tc>
        <w:tc>
          <w:tcPr>
            <w:tcW w:w="6604" w:type="dxa"/>
            <w:shd w:val="clear" w:color="auto" w:fill="auto"/>
          </w:tcPr>
          <w:p w14:paraId="604FA1E8" w14:textId="6FC1E555" w:rsidR="003A22D9" w:rsidRPr="00EC666E" w:rsidRDefault="004D1A4E" w:rsidP="00B979F6">
            <w:pPr>
              <w:cnfStyle w:val="000000000000" w:firstRow="0" w:lastRow="0" w:firstColumn="0" w:lastColumn="0" w:oddVBand="0" w:evenVBand="0" w:oddHBand="0" w:evenHBand="0" w:firstRowFirstColumn="0" w:firstRowLastColumn="0" w:lastRowFirstColumn="0" w:lastRowLastColumn="0"/>
              <w:rPr>
                <w:lang w:val="en-GB"/>
              </w:rPr>
            </w:pPr>
            <w:r w:rsidRPr="00EC666E">
              <w:rPr>
                <w:lang w:val="en-GB"/>
              </w:rPr>
              <w:t>June</w:t>
            </w:r>
            <w:r w:rsidR="000E6F01" w:rsidRPr="00EC666E">
              <w:rPr>
                <w:lang w:val="en-GB"/>
              </w:rPr>
              <w:t>/</w:t>
            </w:r>
            <w:r w:rsidRPr="00EC666E">
              <w:rPr>
                <w:lang w:val="en-GB"/>
              </w:rPr>
              <w:t>August</w:t>
            </w:r>
            <w:r w:rsidR="000E6F01" w:rsidRPr="00EC666E">
              <w:rPr>
                <w:lang w:val="en-GB"/>
              </w:rPr>
              <w:t xml:space="preserve"> 2024</w:t>
            </w:r>
          </w:p>
        </w:tc>
      </w:tr>
    </w:tbl>
    <w:p w14:paraId="18113074" w14:textId="77777777" w:rsidR="003A22D9" w:rsidRDefault="003A22D9" w:rsidP="00B979F6">
      <w:pPr>
        <w:rPr>
          <w:lang w:val="en-GB"/>
        </w:rPr>
      </w:pPr>
    </w:p>
    <w:p w14:paraId="667C7DE6" w14:textId="77777777" w:rsidR="003A22D9" w:rsidRDefault="003A22D9" w:rsidP="003A22D9">
      <w:pPr>
        <w:pStyle w:val="berschrift2nummeriert"/>
        <w:numPr>
          <w:ilvl w:val="0"/>
          <w:numId w:val="0"/>
        </w:numPr>
        <w:rPr>
          <w:lang w:val="en-GB"/>
        </w:rPr>
      </w:pPr>
      <w:r w:rsidRPr="003A22D9">
        <w:rPr>
          <w:lang w:val="en-GB"/>
        </w:rPr>
        <w:t>Activity description</w:t>
      </w:r>
    </w:p>
    <w:p w14:paraId="50F6BD64" w14:textId="77777777" w:rsidR="00F5409A" w:rsidRDefault="00F5409A" w:rsidP="00F5409A">
      <w:pPr>
        <w:pStyle w:val="berschrift2nummeriert"/>
        <w:numPr>
          <w:ilvl w:val="0"/>
          <w:numId w:val="0"/>
        </w:numPr>
        <w:ind w:left="567" w:hanging="567"/>
        <w:rPr>
          <w:rFonts w:asciiTheme="minorHAnsi" w:eastAsiaTheme="minorHAnsi" w:hAnsiTheme="minorHAnsi" w:cstheme="minorBidi"/>
          <w:bCs w:val="0"/>
          <w:color w:val="auto"/>
          <w:sz w:val="18"/>
          <w:szCs w:val="22"/>
          <w:lang w:val="en-GB"/>
        </w:rPr>
      </w:pPr>
    </w:p>
    <w:p w14:paraId="24A973B9" w14:textId="58CF7468" w:rsidR="000E6F01" w:rsidRPr="000E6F01" w:rsidRDefault="000E6F01" w:rsidP="008F009C">
      <w:pPr>
        <w:pStyle w:val="berschrift2nummeriert"/>
        <w:numPr>
          <w:ilvl w:val="0"/>
          <w:numId w:val="38"/>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 xml:space="preserve">Within the scope of the project, a total of 2 volunteers will </w:t>
      </w:r>
      <w:r w:rsidR="005D0BDF">
        <w:rPr>
          <w:rFonts w:asciiTheme="minorHAnsi" w:eastAsiaTheme="minorHAnsi" w:hAnsiTheme="minorHAnsi" w:cstheme="minorBidi"/>
          <w:bCs w:val="0"/>
          <w:color w:val="auto"/>
          <w:sz w:val="18"/>
          <w:szCs w:val="22"/>
          <w:lang w:val="en-GB"/>
        </w:rPr>
        <w:t>be hosted, for the period of two months.</w:t>
      </w:r>
    </w:p>
    <w:p w14:paraId="2D513E63" w14:textId="04975A2C" w:rsidR="000E6F01" w:rsidRPr="000E6F01" w:rsidRDefault="000E6F01" w:rsidP="008F009C">
      <w:pPr>
        <w:pStyle w:val="berschrift2nummeriert"/>
        <w:numPr>
          <w:ilvl w:val="0"/>
          <w:numId w:val="38"/>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Within the scope of the project</w:t>
      </w:r>
      <w:r w:rsidR="005D0BDF">
        <w:rPr>
          <w:rFonts w:asciiTheme="minorHAnsi" w:eastAsiaTheme="minorHAnsi" w:hAnsiTheme="minorHAnsi" w:cstheme="minorBidi"/>
          <w:bCs w:val="0"/>
          <w:color w:val="auto"/>
          <w:sz w:val="18"/>
          <w:szCs w:val="22"/>
          <w:lang w:val="en-GB"/>
        </w:rPr>
        <w:t>, volunteers will actively work and participate in following activities:</w:t>
      </w:r>
    </w:p>
    <w:p w14:paraId="20D3326F" w14:textId="37E35AE5" w:rsidR="000E6F01" w:rsidRPr="000E6F01" w:rsidRDefault="000E6F01" w:rsidP="005D0BDF">
      <w:pPr>
        <w:pStyle w:val="berschrift2nummeriert"/>
        <w:numPr>
          <w:ilvl w:val="0"/>
          <w:numId w:val="39"/>
        </w:numPr>
        <w:ind w:left="1276"/>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Human rights and equality, active citizenship awareness</w:t>
      </w:r>
      <w:r w:rsidR="005D0BDF">
        <w:rPr>
          <w:rFonts w:asciiTheme="minorHAnsi" w:eastAsiaTheme="minorHAnsi" w:hAnsiTheme="minorHAnsi" w:cstheme="minorBidi"/>
          <w:bCs w:val="0"/>
          <w:color w:val="auto"/>
          <w:sz w:val="18"/>
          <w:szCs w:val="22"/>
          <w:lang w:val="en-GB"/>
        </w:rPr>
        <w:t xml:space="preserve"> campaigns and local workshops;</w:t>
      </w:r>
    </w:p>
    <w:p w14:paraId="61429753" w14:textId="2C626A21" w:rsidR="000E6F01" w:rsidRPr="000E6F01" w:rsidRDefault="000E6F01" w:rsidP="005D0BDF">
      <w:pPr>
        <w:pStyle w:val="berschrift2nummeriert"/>
        <w:numPr>
          <w:ilvl w:val="0"/>
          <w:numId w:val="39"/>
        </w:numPr>
        <w:ind w:left="1276"/>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 xml:space="preserve">Supporting young people </w:t>
      </w:r>
      <w:r w:rsidR="004D1A4E">
        <w:rPr>
          <w:rFonts w:asciiTheme="minorHAnsi" w:eastAsiaTheme="minorHAnsi" w:hAnsiTheme="minorHAnsi" w:cstheme="minorBidi"/>
          <w:bCs w:val="0"/>
          <w:color w:val="auto"/>
          <w:sz w:val="18"/>
          <w:szCs w:val="22"/>
          <w:lang w:val="en-GB"/>
        </w:rPr>
        <w:t>and</w:t>
      </w:r>
      <w:r w:rsidRPr="000E6F01">
        <w:rPr>
          <w:rFonts w:asciiTheme="minorHAnsi" w:eastAsiaTheme="minorHAnsi" w:hAnsiTheme="minorHAnsi" w:cstheme="minorBidi"/>
          <w:bCs w:val="0"/>
          <w:color w:val="auto"/>
          <w:sz w:val="18"/>
          <w:szCs w:val="22"/>
          <w:lang w:val="en-GB"/>
        </w:rPr>
        <w:t xml:space="preserve"> children with special needs</w:t>
      </w:r>
      <w:r w:rsidR="005D0BDF">
        <w:rPr>
          <w:rFonts w:asciiTheme="minorHAnsi" w:eastAsiaTheme="minorHAnsi" w:hAnsiTheme="minorHAnsi" w:cstheme="minorBidi"/>
          <w:bCs w:val="0"/>
          <w:color w:val="auto"/>
          <w:sz w:val="18"/>
          <w:szCs w:val="22"/>
          <w:lang w:val="en-GB"/>
        </w:rPr>
        <w:t>;</w:t>
      </w:r>
    </w:p>
    <w:p w14:paraId="68B61F7F" w14:textId="29B18FE0" w:rsidR="000E6F01" w:rsidRPr="000E6F01" w:rsidRDefault="000E6F01" w:rsidP="005D0BDF">
      <w:pPr>
        <w:pStyle w:val="berschrift2nummeriert"/>
        <w:numPr>
          <w:ilvl w:val="0"/>
          <w:numId w:val="39"/>
        </w:numPr>
        <w:ind w:left="1276"/>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Protecting the environment and raising environmental awareness</w:t>
      </w:r>
      <w:r w:rsidR="005D0BDF">
        <w:rPr>
          <w:rFonts w:asciiTheme="minorHAnsi" w:eastAsiaTheme="minorHAnsi" w:hAnsiTheme="minorHAnsi" w:cstheme="minorBidi"/>
          <w:bCs w:val="0"/>
          <w:color w:val="auto"/>
          <w:sz w:val="18"/>
          <w:szCs w:val="22"/>
          <w:lang w:val="en-GB"/>
        </w:rPr>
        <w:t>;</w:t>
      </w:r>
    </w:p>
    <w:p w14:paraId="2DCCEA6D" w14:textId="704351E1" w:rsidR="008F009C" w:rsidRDefault="000E6F01" w:rsidP="005D0BDF">
      <w:pPr>
        <w:pStyle w:val="berschrift2nummeriert"/>
        <w:numPr>
          <w:ilvl w:val="0"/>
          <w:numId w:val="39"/>
        </w:numPr>
        <w:ind w:left="1276"/>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Supporting and doing sport activities with sport trainers and sportsman</w:t>
      </w:r>
      <w:r w:rsidR="005D0BDF">
        <w:rPr>
          <w:rFonts w:asciiTheme="minorHAnsi" w:eastAsiaTheme="minorHAnsi" w:hAnsiTheme="minorHAnsi" w:cstheme="minorBidi"/>
          <w:bCs w:val="0"/>
          <w:color w:val="auto"/>
          <w:sz w:val="18"/>
          <w:szCs w:val="22"/>
          <w:lang w:val="en-GB"/>
        </w:rPr>
        <w:t>; and</w:t>
      </w:r>
    </w:p>
    <w:p w14:paraId="6C1CC3C4" w14:textId="4FD15C40" w:rsidR="000E6F01" w:rsidRDefault="000E6F01" w:rsidP="005D0BDF">
      <w:pPr>
        <w:pStyle w:val="berschrift2nummeriert"/>
        <w:numPr>
          <w:ilvl w:val="0"/>
          <w:numId w:val="39"/>
        </w:numPr>
        <w:ind w:left="1276"/>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Other youth work activities will be carried out.</w:t>
      </w:r>
    </w:p>
    <w:p w14:paraId="5B5B713D" w14:textId="77777777" w:rsidR="000E6F01" w:rsidRDefault="000E6F01" w:rsidP="000E6F01">
      <w:pPr>
        <w:pStyle w:val="berschrift2nummeriert"/>
        <w:numPr>
          <w:ilvl w:val="0"/>
          <w:numId w:val="0"/>
        </w:numPr>
        <w:rPr>
          <w:rFonts w:asciiTheme="minorHAnsi" w:eastAsiaTheme="minorHAnsi" w:hAnsiTheme="minorHAnsi" w:cstheme="minorBidi"/>
          <w:bCs w:val="0"/>
          <w:color w:val="auto"/>
          <w:sz w:val="18"/>
          <w:szCs w:val="22"/>
          <w:lang w:val="en-GB"/>
        </w:rPr>
      </w:pPr>
    </w:p>
    <w:p w14:paraId="548502CD" w14:textId="268F1D15" w:rsidR="00F5409A" w:rsidRDefault="003A22D9" w:rsidP="000E6F01">
      <w:pPr>
        <w:pStyle w:val="berschrift2nummeriert"/>
        <w:numPr>
          <w:ilvl w:val="0"/>
          <w:numId w:val="0"/>
        </w:numPr>
        <w:rPr>
          <w:lang w:val="en-GB"/>
        </w:rPr>
      </w:pPr>
      <w:r w:rsidRPr="003A22D9">
        <w:rPr>
          <w:lang w:val="en-GB"/>
        </w:rPr>
        <w:t>Volunteer’s profile</w:t>
      </w:r>
      <w:r w:rsidR="005A4B57">
        <w:rPr>
          <w:lang w:val="en-GB"/>
        </w:rPr>
        <w:br/>
      </w:r>
    </w:p>
    <w:p w14:paraId="33F61186" w14:textId="2241A4E5" w:rsidR="000E6F01" w:rsidRPr="000E6F01" w:rsidRDefault="004D1A4E" w:rsidP="004D1A4E">
      <w:pPr>
        <w:pStyle w:val="berschrift2nummeriert"/>
        <w:numPr>
          <w:ilvl w:val="0"/>
          <w:numId w:val="0"/>
        </w:numPr>
        <w:rPr>
          <w:rFonts w:asciiTheme="minorHAnsi" w:eastAsiaTheme="minorHAnsi" w:hAnsiTheme="minorHAnsi" w:cstheme="minorBidi"/>
          <w:bCs w:val="0"/>
          <w:color w:val="auto"/>
          <w:sz w:val="18"/>
          <w:szCs w:val="22"/>
          <w:lang w:val="en-GB"/>
        </w:rPr>
      </w:pPr>
      <w:r>
        <w:rPr>
          <w:rFonts w:asciiTheme="minorHAnsi" w:eastAsiaTheme="minorHAnsi" w:hAnsiTheme="minorHAnsi" w:cstheme="minorBidi"/>
          <w:bCs w:val="0"/>
          <w:color w:val="auto"/>
          <w:sz w:val="18"/>
          <w:szCs w:val="22"/>
          <w:lang w:val="en-GB"/>
        </w:rPr>
        <w:t>Teamplayer;</w:t>
      </w:r>
    </w:p>
    <w:p w14:paraId="020B0379" w14:textId="5F34AA07" w:rsidR="000E6F01" w:rsidRPr="000E6F01" w:rsidRDefault="000E6F01" w:rsidP="004D1A4E">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Able to adapt to flexible working hours</w:t>
      </w:r>
      <w:r w:rsidR="004D1A4E">
        <w:rPr>
          <w:rFonts w:asciiTheme="minorHAnsi" w:eastAsiaTheme="minorHAnsi" w:hAnsiTheme="minorHAnsi" w:cstheme="minorBidi"/>
          <w:bCs w:val="0"/>
          <w:color w:val="auto"/>
          <w:sz w:val="18"/>
          <w:szCs w:val="22"/>
          <w:lang w:val="en-GB"/>
        </w:rPr>
        <w:t>;</w:t>
      </w:r>
    </w:p>
    <w:p w14:paraId="7B90D880" w14:textId="0613607D" w:rsidR="000E6F01" w:rsidRPr="000E6F01" w:rsidRDefault="000E6F01" w:rsidP="004D1A4E">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Able to stay in shared homes</w:t>
      </w:r>
      <w:r w:rsidR="004D1A4E">
        <w:rPr>
          <w:rFonts w:asciiTheme="minorHAnsi" w:eastAsiaTheme="minorHAnsi" w:hAnsiTheme="minorHAnsi" w:cstheme="minorBidi"/>
          <w:bCs w:val="0"/>
          <w:color w:val="auto"/>
          <w:sz w:val="18"/>
          <w:szCs w:val="22"/>
          <w:lang w:val="en-GB"/>
        </w:rPr>
        <w:t>;</w:t>
      </w:r>
    </w:p>
    <w:p w14:paraId="7ECE9265" w14:textId="306948BE" w:rsidR="000E6F01" w:rsidRPr="000E6F01" w:rsidRDefault="000E6F01" w:rsidP="004D1A4E">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No travel barrier</w:t>
      </w:r>
      <w:r w:rsidR="004D1A4E">
        <w:rPr>
          <w:rFonts w:asciiTheme="minorHAnsi" w:eastAsiaTheme="minorHAnsi" w:hAnsiTheme="minorHAnsi" w:cstheme="minorBidi"/>
          <w:bCs w:val="0"/>
          <w:color w:val="auto"/>
          <w:sz w:val="18"/>
          <w:szCs w:val="22"/>
          <w:lang w:val="en-GB"/>
        </w:rPr>
        <w:t>;</w:t>
      </w:r>
    </w:p>
    <w:p w14:paraId="55D33330" w14:textId="28846D69" w:rsidR="000E6F01" w:rsidRPr="000E6F01" w:rsidRDefault="000E6F01" w:rsidP="004D1A4E">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Ages of 18-30</w:t>
      </w:r>
      <w:r w:rsidR="004D1A4E">
        <w:rPr>
          <w:rFonts w:asciiTheme="minorHAnsi" w:eastAsiaTheme="minorHAnsi" w:hAnsiTheme="minorHAnsi" w:cstheme="minorBidi"/>
          <w:bCs w:val="0"/>
          <w:color w:val="auto"/>
          <w:sz w:val="18"/>
          <w:szCs w:val="22"/>
          <w:lang w:val="en-GB"/>
        </w:rPr>
        <w:t>;</w:t>
      </w:r>
    </w:p>
    <w:p w14:paraId="225F9414" w14:textId="7B660EC3" w:rsidR="000E6F01" w:rsidRPr="000E6F01" w:rsidRDefault="000E6F01" w:rsidP="004D1A4E">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Aware of social responsibility</w:t>
      </w:r>
      <w:r w:rsidR="004D1A4E">
        <w:rPr>
          <w:rFonts w:asciiTheme="minorHAnsi" w:eastAsiaTheme="minorHAnsi" w:hAnsiTheme="minorHAnsi" w:cstheme="minorBidi"/>
          <w:bCs w:val="0"/>
          <w:color w:val="auto"/>
          <w:sz w:val="18"/>
          <w:szCs w:val="22"/>
          <w:lang w:val="en-GB"/>
        </w:rPr>
        <w:t>;</w:t>
      </w:r>
    </w:p>
    <w:p w14:paraId="47C07C5C" w14:textId="155142D5" w:rsidR="000E6F01" w:rsidRPr="000E6F01" w:rsidRDefault="000E6F01" w:rsidP="004D1A4E">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Able to work with disabled individuals and children</w:t>
      </w:r>
      <w:r w:rsidR="004D1A4E">
        <w:rPr>
          <w:rFonts w:asciiTheme="minorHAnsi" w:eastAsiaTheme="minorHAnsi" w:hAnsiTheme="minorHAnsi" w:cstheme="minorBidi"/>
          <w:bCs w:val="0"/>
          <w:color w:val="auto"/>
          <w:sz w:val="18"/>
          <w:szCs w:val="22"/>
          <w:lang w:val="en-GB"/>
        </w:rPr>
        <w:t>;</w:t>
      </w:r>
    </w:p>
    <w:p w14:paraId="1C1ACA7E" w14:textId="13664F56" w:rsidR="000E6F01" w:rsidRDefault="000E6F01" w:rsidP="000E6F01">
      <w:pPr>
        <w:pStyle w:val="berschrift2nummeriert"/>
        <w:numPr>
          <w:ilvl w:val="0"/>
          <w:numId w:val="0"/>
        </w:numPr>
        <w:rPr>
          <w:rFonts w:asciiTheme="minorHAnsi" w:eastAsiaTheme="minorHAnsi" w:hAnsiTheme="minorHAnsi" w:cstheme="minorBidi"/>
          <w:bCs w:val="0"/>
          <w:color w:val="auto"/>
          <w:sz w:val="18"/>
          <w:szCs w:val="22"/>
          <w:lang w:val="en-GB"/>
        </w:rPr>
      </w:pPr>
      <w:r w:rsidRPr="000E6F01">
        <w:rPr>
          <w:rFonts w:asciiTheme="minorHAnsi" w:eastAsiaTheme="minorHAnsi" w:hAnsiTheme="minorHAnsi" w:cstheme="minorBidi"/>
          <w:bCs w:val="0"/>
          <w:color w:val="auto"/>
          <w:sz w:val="18"/>
          <w:szCs w:val="22"/>
          <w:lang w:val="en-GB"/>
        </w:rPr>
        <w:t>Have sportive skills</w:t>
      </w:r>
      <w:r w:rsidR="004D1A4E">
        <w:rPr>
          <w:rFonts w:asciiTheme="minorHAnsi" w:eastAsiaTheme="minorHAnsi" w:hAnsiTheme="minorHAnsi" w:cstheme="minorBidi"/>
          <w:bCs w:val="0"/>
          <w:color w:val="auto"/>
          <w:sz w:val="18"/>
          <w:szCs w:val="22"/>
          <w:lang w:val="en-GB"/>
        </w:rPr>
        <w:t>;</w:t>
      </w:r>
      <w:r w:rsidR="004D1A4E">
        <w:rPr>
          <w:rFonts w:asciiTheme="minorHAnsi" w:eastAsiaTheme="minorHAnsi" w:hAnsiTheme="minorHAnsi" w:cstheme="minorBidi"/>
          <w:bCs w:val="0"/>
          <w:color w:val="auto"/>
          <w:sz w:val="18"/>
          <w:szCs w:val="22"/>
          <w:lang w:val="en-GB"/>
        </w:rPr>
        <w:br/>
      </w:r>
      <w:r w:rsidRPr="000E6F01">
        <w:rPr>
          <w:rFonts w:asciiTheme="minorHAnsi" w:eastAsiaTheme="minorHAnsi" w:hAnsiTheme="minorHAnsi" w:cstheme="minorBidi"/>
          <w:bCs w:val="0"/>
          <w:color w:val="auto"/>
          <w:sz w:val="18"/>
          <w:szCs w:val="22"/>
          <w:lang w:val="en-GB"/>
        </w:rPr>
        <w:t>Speaks English</w:t>
      </w:r>
      <w:r w:rsidR="004D1A4E">
        <w:rPr>
          <w:rFonts w:asciiTheme="minorHAnsi" w:eastAsiaTheme="minorHAnsi" w:hAnsiTheme="minorHAnsi" w:cstheme="minorBidi"/>
          <w:bCs w:val="0"/>
          <w:color w:val="auto"/>
          <w:sz w:val="18"/>
          <w:szCs w:val="22"/>
          <w:lang w:val="en-GB"/>
        </w:rPr>
        <w:t>;</w:t>
      </w:r>
    </w:p>
    <w:p w14:paraId="35E34C63" w14:textId="77777777" w:rsidR="000E6F01" w:rsidRDefault="000E6F01" w:rsidP="000E6F01">
      <w:pPr>
        <w:pStyle w:val="berschrift2nummeriert"/>
        <w:numPr>
          <w:ilvl w:val="0"/>
          <w:numId w:val="0"/>
        </w:numPr>
        <w:rPr>
          <w:rFonts w:asciiTheme="minorHAnsi" w:eastAsiaTheme="minorHAnsi" w:hAnsiTheme="minorHAnsi" w:cstheme="minorBidi"/>
          <w:bCs w:val="0"/>
          <w:color w:val="auto"/>
          <w:sz w:val="18"/>
          <w:szCs w:val="22"/>
          <w:lang w:val="en-GB"/>
        </w:rPr>
      </w:pPr>
    </w:p>
    <w:p w14:paraId="3BAB675B" w14:textId="4AD704E3" w:rsidR="003A22D9" w:rsidRDefault="003A22D9" w:rsidP="000E6F01">
      <w:pPr>
        <w:pStyle w:val="berschrift2nummeriert"/>
        <w:numPr>
          <w:ilvl w:val="0"/>
          <w:numId w:val="0"/>
        </w:numPr>
        <w:rPr>
          <w:lang w:val="en-GB"/>
        </w:rPr>
      </w:pPr>
      <w:r w:rsidRPr="003A22D9">
        <w:rPr>
          <w:lang w:val="en-GB"/>
        </w:rPr>
        <w:t xml:space="preserve">Practical arrangements </w:t>
      </w:r>
    </w:p>
    <w:p w14:paraId="597F0CE2" w14:textId="6209C915" w:rsidR="000E6F01" w:rsidRDefault="000E6F01" w:rsidP="004D1A4E">
      <w:pPr>
        <w:jc w:val="both"/>
        <w:rPr>
          <w:lang w:val="en-GB"/>
        </w:rPr>
      </w:pPr>
      <w:r w:rsidRPr="000E6F01">
        <w:rPr>
          <w:lang w:val="en-GB"/>
        </w:rPr>
        <w:t>Accommodation costs will be fully covered. Volunteers will stay in shared house with single rooms. Food will be also covered. Local transportation support will be provided and also</w:t>
      </w:r>
      <w:r w:rsidR="004D1A4E">
        <w:rPr>
          <w:lang w:val="en-GB"/>
        </w:rPr>
        <w:t xml:space="preserve"> local</w:t>
      </w:r>
      <w:r w:rsidRPr="000E6F01">
        <w:rPr>
          <w:lang w:val="en-GB"/>
        </w:rPr>
        <w:t xml:space="preserve"> SIM card will be </w:t>
      </w:r>
      <w:r w:rsidR="004D1A4E">
        <w:rPr>
          <w:lang w:val="en-GB"/>
        </w:rPr>
        <w:t>provided for volunteers</w:t>
      </w:r>
      <w:r w:rsidRPr="000E6F01">
        <w:rPr>
          <w:lang w:val="en-GB"/>
        </w:rPr>
        <w:t>.</w:t>
      </w:r>
      <w:r w:rsidR="004D1A4E">
        <w:rPr>
          <w:lang w:val="en-GB"/>
        </w:rPr>
        <w:t xml:space="preserve"> A</w:t>
      </w:r>
      <w:r w:rsidRPr="000E6F01">
        <w:rPr>
          <w:lang w:val="en-GB"/>
        </w:rPr>
        <w:t>ll of our ESC volunteers will have accommodation in city centre with their own space</w:t>
      </w:r>
      <w:r w:rsidR="004D1A4E">
        <w:rPr>
          <w:lang w:val="en-GB"/>
        </w:rPr>
        <w:t>.</w:t>
      </w:r>
      <w:r w:rsidRPr="000E6F01">
        <w:rPr>
          <w:lang w:val="en-GB"/>
        </w:rPr>
        <w:t xml:space="preserve"> Living room, kitchen and bathrooms will be shared.</w:t>
      </w:r>
    </w:p>
    <w:p w14:paraId="3B932F70" w14:textId="77777777" w:rsidR="000E6F01" w:rsidRPr="003A22D9" w:rsidRDefault="000E6F01" w:rsidP="00F5409A">
      <w:pPr>
        <w:rPr>
          <w:lang w:val="en-GB"/>
        </w:rPr>
      </w:pPr>
    </w:p>
    <w:p w14:paraId="5103343F" w14:textId="77777777" w:rsidR="00CE4EC1" w:rsidRDefault="00CE4EC1" w:rsidP="003A22D9">
      <w:pPr>
        <w:rPr>
          <w:rFonts w:asciiTheme="majorHAnsi" w:eastAsiaTheme="majorEastAsia" w:hAnsiTheme="majorHAnsi" w:cstheme="majorBidi"/>
          <w:bCs/>
          <w:color w:val="FF675D" w:themeColor="accent1"/>
          <w:sz w:val="24"/>
          <w:szCs w:val="26"/>
          <w:lang w:val="en-GB"/>
        </w:rPr>
      </w:pPr>
      <w:r w:rsidRPr="00CE4EC1">
        <w:rPr>
          <w:rFonts w:asciiTheme="majorHAnsi" w:eastAsiaTheme="majorEastAsia" w:hAnsiTheme="majorHAnsi" w:cstheme="majorBidi"/>
          <w:bCs/>
          <w:color w:val="FF675D" w:themeColor="accent1"/>
          <w:sz w:val="24"/>
          <w:szCs w:val="26"/>
          <w:lang w:val="en-GB"/>
        </w:rPr>
        <w:t xml:space="preserve">Funding </w:t>
      </w:r>
    </w:p>
    <w:p w14:paraId="02F82D75" w14:textId="77777777" w:rsidR="00B60B51" w:rsidRDefault="00B60B51" w:rsidP="003A22D9">
      <w:pPr>
        <w:rPr>
          <w:rFonts w:asciiTheme="majorHAnsi" w:eastAsiaTheme="majorEastAsia" w:hAnsiTheme="majorHAnsi" w:cstheme="majorBidi"/>
          <w:bCs/>
          <w:color w:val="FF675D" w:themeColor="accent1"/>
          <w:sz w:val="24"/>
          <w:szCs w:val="26"/>
          <w:lang w:val="en-GB"/>
        </w:rPr>
      </w:pPr>
    </w:p>
    <w:p w14:paraId="05F48972" w14:textId="77777777" w:rsidR="00CE4EC1" w:rsidRPr="00B60B51" w:rsidRDefault="00B60B51" w:rsidP="003A22D9">
      <w:pPr>
        <w:rPr>
          <w:lang w:val="en-GB"/>
        </w:rPr>
      </w:pPr>
      <w:r w:rsidRPr="00B60B51">
        <w:rPr>
          <w:lang w:val="en-GB"/>
        </w:rPr>
        <w:t>Movetia’s funding for the EVS programme covers:</w:t>
      </w:r>
    </w:p>
    <w:p w14:paraId="114986C7" w14:textId="77777777" w:rsidR="00B60B51" w:rsidRPr="00B60B51" w:rsidRDefault="00B60B51" w:rsidP="00B60B51">
      <w:pPr>
        <w:pStyle w:val="ListParagraph"/>
        <w:numPr>
          <w:ilvl w:val="0"/>
          <w:numId w:val="36"/>
        </w:numPr>
        <w:rPr>
          <w:lang w:val="en-GB"/>
        </w:rPr>
      </w:pPr>
      <w:r w:rsidRPr="00B60B51">
        <w:rPr>
          <w:lang w:val="en-GB"/>
        </w:rPr>
        <w:lastRenderedPageBreak/>
        <w:t>Board and lodging</w:t>
      </w:r>
    </w:p>
    <w:p w14:paraId="4CC438C7" w14:textId="77777777" w:rsidR="00B60B51" w:rsidRPr="00B60B51" w:rsidRDefault="00B60B51" w:rsidP="00B60B51">
      <w:pPr>
        <w:pStyle w:val="ListParagraph"/>
        <w:numPr>
          <w:ilvl w:val="0"/>
          <w:numId w:val="36"/>
        </w:numPr>
        <w:rPr>
          <w:lang w:val="en-GB"/>
        </w:rPr>
      </w:pPr>
      <w:r w:rsidRPr="00B60B51">
        <w:rPr>
          <w:lang w:val="en-GB"/>
        </w:rPr>
        <w:t>International travel costs (400CHF)</w:t>
      </w:r>
    </w:p>
    <w:p w14:paraId="1EC3199A" w14:textId="77777777" w:rsidR="002A587A" w:rsidRDefault="00B60B51" w:rsidP="002A587A">
      <w:pPr>
        <w:pStyle w:val="ListParagraph"/>
        <w:numPr>
          <w:ilvl w:val="0"/>
          <w:numId w:val="36"/>
        </w:numPr>
        <w:rPr>
          <w:lang w:val="en-GB"/>
        </w:rPr>
      </w:pPr>
      <w:r w:rsidRPr="00B60B51">
        <w:rPr>
          <w:lang w:val="en-GB"/>
        </w:rPr>
        <w:t>Pocket money (</w:t>
      </w:r>
      <w:r w:rsidR="00AB5AFF" w:rsidRPr="00AB5AFF">
        <w:rPr>
          <w:highlight w:val="yellow"/>
          <w:lang w:val="en-GB"/>
        </w:rPr>
        <w:t>?</w:t>
      </w:r>
      <w:r w:rsidRPr="00B60B51">
        <w:rPr>
          <w:lang w:val="en-GB"/>
        </w:rPr>
        <w:t>CHF per day)</w:t>
      </w:r>
    </w:p>
    <w:p w14:paraId="3DB9E8EF" w14:textId="77777777" w:rsidR="002A587A" w:rsidRPr="002A587A" w:rsidRDefault="002A587A" w:rsidP="002A587A">
      <w:pPr>
        <w:pStyle w:val="ListParagraph"/>
        <w:numPr>
          <w:ilvl w:val="0"/>
          <w:numId w:val="36"/>
        </w:numPr>
        <w:rPr>
          <w:lang w:val="en-GB"/>
        </w:rPr>
      </w:pPr>
      <w:r>
        <w:rPr>
          <w:lang w:val="en-GB"/>
        </w:rPr>
        <w:t>EVS Trainings</w:t>
      </w:r>
    </w:p>
    <w:p w14:paraId="2029F750" w14:textId="77777777" w:rsidR="00322587" w:rsidRDefault="00322587" w:rsidP="003A22D9">
      <w:pPr>
        <w:rPr>
          <w:rFonts w:asciiTheme="majorHAnsi" w:eastAsiaTheme="majorEastAsia" w:hAnsiTheme="majorHAnsi" w:cstheme="majorBidi"/>
          <w:bCs/>
          <w:color w:val="FF675D" w:themeColor="accent1"/>
          <w:sz w:val="24"/>
          <w:szCs w:val="26"/>
          <w:lang w:val="en-GB"/>
        </w:rPr>
      </w:pPr>
    </w:p>
    <w:p w14:paraId="05016D6A" w14:textId="77777777" w:rsidR="003A22D9" w:rsidRDefault="003A22D9" w:rsidP="003A22D9">
      <w:pPr>
        <w:rPr>
          <w:rFonts w:asciiTheme="majorHAnsi" w:eastAsiaTheme="majorEastAsia" w:hAnsiTheme="majorHAnsi" w:cstheme="majorBidi"/>
          <w:bCs/>
          <w:color w:val="FF675D" w:themeColor="accent1"/>
          <w:sz w:val="24"/>
          <w:szCs w:val="26"/>
          <w:lang w:val="en-GB"/>
        </w:rPr>
      </w:pPr>
      <w:r w:rsidRPr="003A22D9">
        <w:rPr>
          <w:rFonts w:asciiTheme="majorHAnsi" w:eastAsiaTheme="majorEastAsia" w:hAnsiTheme="majorHAnsi" w:cstheme="majorBidi"/>
          <w:bCs/>
          <w:color w:val="FF675D" w:themeColor="accent1"/>
          <w:sz w:val="24"/>
          <w:szCs w:val="26"/>
          <w:lang w:val="en-GB"/>
        </w:rPr>
        <w:t>How to apply</w:t>
      </w:r>
    </w:p>
    <w:p w14:paraId="22CF3B93" w14:textId="0F92B7D9" w:rsidR="006948A0" w:rsidRPr="00B327A2" w:rsidRDefault="006948A0" w:rsidP="003A22D9">
      <w:pPr>
        <w:rPr>
          <w:lang w:val="en-GB"/>
        </w:rPr>
      </w:pPr>
      <w:r w:rsidRPr="006948A0">
        <w:rPr>
          <w:lang w:val="en-GB"/>
        </w:rPr>
        <w:t xml:space="preserve">Send </w:t>
      </w:r>
      <w:r w:rsidRPr="00B327A2">
        <w:rPr>
          <w:lang w:val="en-GB"/>
        </w:rPr>
        <w:t xml:space="preserve">your application to </w:t>
      </w:r>
      <w:hyperlink r:id="rId17" w:history="1">
        <w:r w:rsidR="007D7E99" w:rsidRPr="00604F7F">
          <w:rPr>
            <w:rStyle w:val="Hyperlink"/>
            <w:lang w:val="en-GB"/>
          </w:rPr>
          <w:t>office@bravo-bih.com</w:t>
        </w:r>
      </w:hyperlink>
      <w:r w:rsidR="007D7E99">
        <w:rPr>
          <w:lang w:val="en-GB"/>
        </w:rPr>
        <w:t xml:space="preserve"> </w:t>
      </w:r>
      <w:r w:rsidRPr="00B327A2">
        <w:rPr>
          <w:lang w:val="en-GB"/>
        </w:rPr>
        <w:t xml:space="preserve">(ref: </w:t>
      </w:r>
      <w:r w:rsidR="007D7E99" w:rsidRPr="00EC666E">
        <w:rPr>
          <w:lang w:val="en-GB"/>
        </w:rPr>
        <w:t>EVS Placement BRAVO 2024</w:t>
      </w:r>
      <w:r w:rsidRPr="00EC666E">
        <w:rPr>
          <w:lang w:val="en-GB"/>
        </w:rPr>
        <w:t>)</w:t>
      </w:r>
      <w:r w:rsidRPr="00B327A2">
        <w:rPr>
          <w:lang w:val="en-GB"/>
        </w:rPr>
        <w:t xml:space="preserve"> as soon as possible with:</w:t>
      </w:r>
    </w:p>
    <w:p w14:paraId="032D357F" w14:textId="599C74DC" w:rsidR="00B327A2" w:rsidRPr="00EC666E" w:rsidRDefault="00B327A2" w:rsidP="00B327A2">
      <w:pPr>
        <w:pStyle w:val="ListParagraph"/>
        <w:numPr>
          <w:ilvl w:val="0"/>
          <w:numId w:val="32"/>
        </w:numPr>
        <w:rPr>
          <w:lang w:val="en-GB"/>
        </w:rPr>
      </w:pPr>
      <w:r w:rsidRPr="00EC666E">
        <w:rPr>
          <w:lang w:val="en-GB"/>
        </w:rPr>
        <w:t xml:space="preserve">a </w:t>
      </w:r>
      <w:r w:rsidR="007D7E99" w:rsidRPr="00EC666E">
        <w:rPr>
          <w:lang w:val="en-GB"/>
        </w:rPr>
        <w:t>CV, and</w:t>
      </w:r>
    </w:p>
    <w:p w14:paraId="7869FA5D" w14:textId="0B95EB66" w:rsidR="00B327A2" w:rsidRPr="00EC666E" w:rsidRDefault="00B327A2" w:rsidP="00B327A2">
      <w:pPr>
        <w:pStyle w:val="ListParagraph"/>
        <w:numPr>
          <w:ilvl w:val="0"/>
          <w:numId w:val="32"/>
        </w:numPr>
        <w:rPr>
          <w:lang w:val="en-GB"/>
        </w:rPr>
      </w:pPr>
      <w:r w:rsidRPr="00EC666E">
        <w:rPr>
          <w:lang w:val="en-GB"/>
        </w:rPr>
        <w:t xml:space="preserve">a </w:t>
      </w:r>
      <w:r w:rsidR="007D7E99" w:rsidRPr="00EC666E">
        <w:rPr>
          <w:lang w:val="en-GB"/>
        </w:rPr>
        <w:t>Motivation Letter.</w:t>
      </w:r>
    </w:p>
    <w:p w14:paraId="14B6A898" w14:textId="77777777" w:rsidR="001D298C" w:rsidRDefault="001D298C" w:rsidP="003A22D9">
      <w:pPr>
        <w:rPr>
          <w:highlight w:val="yellow"/>
          <w:lang w:val="en-GB"/>
        </w:rPr>
      </w:pPr>
    </w:p>
    <w:p w14:paraId="3E6E7B80" w14:textId="77777777" w:rsidR="001D298C" w:rsidRDefault="001D298C" w:rsidP="003A22D9">
      <w:pPr>
        <w:rPr>
          <w:highlight w:val="yellow"/>
          <w:lang w:val="en-GB"/>
        </w:rPr>
      </w:pPr>
    </w:p>
    <w:p w14:paraId="2F84C4C1" w14:textId="480D7867" w:rsidR="001D298C" w:rsidRPr="001D298C" w:rsidRDefault="001D298C" w:rsidP="001D298C">
      <w:pPr>
        <w:rPr>
          <w:lang w:val="en-GB"/>
        </w:rPr>
      </w:pPr>
      <w:r w:rsidRPr="001D298C">
        <w:rPr>
          <w:lang w:val="en-GB"/>
        </w:rPr>
        <w:t>For more information, you can contact:</w:t>
      </w:r>
    </w:p>
    <w:p w14:paraId="3888C59D" w14:textId="50F7DB3D" w:rsidR="003A22D9" w:rsidRPr="003A22D9" w:rsidRDefault="007D7E99" w:rsidP="00B979F6">
      <w:pPr>
        <w:rPr>
          <w:lang w:val="en-GB"/>
        </w:rPr>
      </w:pPr>
      <w:r w:rsidRPr="00EC666E">
        <w:rPr>
          <w:b/>
          <w:lang w:val="en-GB"/>
        </w:rPr>
        <w:br/>
        <w:t>Mr.</w:t>
      </w:r>
      <w:r w:rsidR="00AB5AFF" w:rsidRPr="00EC666E">
        <w:rPr>
          <w:b/>
          <w:lang w:val="en-GB"/>
        </w:rPr>
        <w:t xml:space="preserve"> </w:t>
      </w:r>
      <w:r w:rsidRPr="00EC666E">
        <w:rPr>
          <w:b/>
          <w:lang w:val="en-GB"/>
        </w:rPr>
        <w:t xml:space="preserve">Ismail Šehić (email: </w:t>
      </w:r>
      <w:hyperlink r:id="rId18" w:history="1">
        <w:r w:rsidR="00EC666E" w:rsidRPr="00EC666E">
          <w:rPr>
            <w:rStyle w:val="Hyperlink"/>
            <w:b/>
            <w:lang w:val="en-GB"/>
          </w:rPr>
          <w:t>i.sehic@bravo-bih.com</w:t>
        </w:r>
      </w:hyperlink>
      <w:r w:rsidR="00EC666E" w:rsidRPr="00EC666E">
        <w:rPr>
          <w:b/>
          <w:lang w:val="en-GB"/>
        </w:rPr>
        <w:t xml:space="preserve"> and </w:t>
      </w:r>
      <w:hyperlink r:id="rId19" w:history="1">
        <w:r w:rsidR="00EC666E" w:rsidRPr="00EC666E">
          <w:rPr>
            <w:rStyle w:val="Hyperlink"/>
            <w:b/>
            <w:lang w:val="en-GB"/>
          </w:rPr>
          <w:t>office@bravo-bih.com</w:t>
        </w:r>
      </w:hyperlink>
      <w:r w:rsidRPr="00EC666E">
        <w:rPr>
          <w:b/>
          <w:lang w:val="en-GB"/>
        </w:rPr>
        <w:t>)</w:t>
      </w:r>
      <w:r w:rsidR="00EC666E">
        <w:rPr>
          <w:b/>
          <w:lang w:val="en-GB"/>
        </w:rPr>
        <w:t xml:space="preserve"> </w:t>
      </w:r>
    </w:p>
    <w:sectPr w:rsidR="003A22D9" w:rsidRPr="003A22D9" w:rsidSect="00E9077C">
      <w:headerReference w:type="even" r:id="rId20"/>
      <w:headerReference w:type="default" r:id="rId21"/>
      <w:footerReference w:type="even" r:id="rId22"/>
      <w:footerReference w:type="default" r:id="rId23"/>
      <w:headerReference w:type="first" r:id="rId24"/>
      <w:footerReference w:type="first" r:id="rId25"/>
      <w:pgSz w:w="11906" w:h="16838"/>
      <w:pgMar w:top="1418" w:right="1361" w:bottom="1747" w:left="1956" w:header="567" w:footer="57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8EFA8" w14:textId="77777777" w:rsidR="003B0690" w:rsidRDefault="003B0690" w:rsidP="00F91D37">
      <w:pPr>
        <w:spacing w:line="240" w:lineRule="auto"/>
      </w:pPr>
      <w:r>
        <w:separator/>
      </w:r>
    </w:p>
  </w:endnote>
  <w:endnote w:type="continuationSeparator" w:id="0">
    <w:p w14:paraId="698E2989" w14:textId="77777777" w:rsidR="003B0690" w:rsidRDefault="003B0690" w:rsidP="00F91D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kkurat Pro">
    <w:altName w:val="Calibri"/>
    <w:panose1 w:val="00000000000000000000"/>
    <w:charset w:val="00"/>
    <w:family w:val="swiss"/>
    <w:notTrueType/>
    <w:pitch w:val="variable"/>
    <w:sig w:usb0="A00000AF" w:usb1="4000316A" w:usb2="00000000" w:usb3="00000000" w:csb0="00000093" w:csb1="00000000"/>
  </w:font>
  <w:font w:name="Arial">
    <w:panose1 w:val="020B0604020202020204"/>
    <w:charset w:val="00"/>
    <w:family w:val="swiss"/>
    <w:pitch w:val="variable"/>
    <w:sig w:usb0="E0002EFF" w:usb1="C000785B" w:usb2="00000009" w:usb3="00000000" w:csb0="000001FF" w:csb1="00000000"/>
  </w:font>
  <w:font w:name="NeueHaasGroteskText Std">
    <w:altName w:val="Calibri"/>
    <w:panose1 w:val="00000000000000000000"/>
    <w:charset w:val="00"/>
    <w:family w:val="swiss"/>
    <w:notTrueType/>
    <w:pitch w:val="variable"/>
    <w:sig w:usb0="00000007" w:usb1="00000000" w:usb2="00000000" w:usb3="00000000" w:csb0="00000093" w:csb1="00000000"/>
  </w:font>
  <w:font w:name="HelveticaNeueLT Com 55 Roman">
    <w:altName w:val="Arial"/>
    <w:charset w:val="00"/>
    <w:family w:val="swiss"/>
    <w:pitch w:val="variable"/>
    <w:sig w:usb0="8000008F" w:usb1="10002042" w:usb2="00000000" w:usb3="00000000" w:csb0="0000009B"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vetia-Emoji">
    <w:panose1 w:val="00000000000000000000"/>
    <w:charset w:val="00"/>
    <w:family w:val="modern"/>
    <w:notTrueType/>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8D35" w14:textId="77777777" w:rsidR="0090253A" w:rsidRDefault="00902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1354" w14:textId="77777777" w:rsidR="0090253A" w:rsidRPr="00A21B1F" w:rsidRDefault="0090253A" w:rsidP="000E33D0">
    <w:pPr>
      <w:pStyle w:val="Footer"/>
      <w:tabs>
        <w:tab w:val="left" w:pos="2142"/>
        <w:tab w:val="left" w:pos="4298"/>
        <w:tab w:val="left" w:pos="6439"/>
      </w:tabs>
    </w:pPr>
    <w:r w:rsidRPr="00A21B1F">
      <w:t>Movetia</w:t>
    </w:r>
  </w:p>
  <w:p w14:paraId="7EBB394E" w14:textId="77777777" w:rsidR="0090253A" w:rsidRDefault="0090253A" w:rsidP="00C40C67">
    <w:pPr>
      <w:pStyle w:val="Footer"/>
      <w:tabs>
        <w:tab w:val="left" w:pos="2142"/>
        <w:tab w:val="left" w:pos="4298"/>
        <w:tab w:val="left" w:pos="6439"/>
      </w:tabs>
    </w:pPr>
    <w:r w:rsidRPr="006F18A0">
      <w:t>Austausch und Mobilität</w:t>
    </w:r>
    <w:r w:rsidRPr="006F18A0">
      <w:rPr>
        <w:noProof/>
        <w:lang w:eastAsia="de-CH"/>
      </w:rPr>
      <mc:AlternateContent>
        <mc:Choice Requires="wps">
          <w:drawing>
            <wp:anchor distT="0" distB="0" distL="114300" distR="114300" simplePos="0" relativeHeight="251693055" behindDoc="0" locked="1" layoutInCell="1" allowOverlap="1" wp14:anchorId="7340D1A6" wp14:editId="18B7C87D">
              <wp:simplePos x="0" y="0"/>
              <wp:positionH relativeFrom="margin">
                <wp:posOffset>4822825</wp:posOffset>
              </wp:positionH>
              <wp:positionV relativeFrom="page">
                <wp:posOffset>9829800</wp:posOffset>
              </wp:positionV>
              <wp:extent cx="629920" cy="861060"/>
              <wp:effectExtent l="0" t="0" r="0" b="0"/>
              <wp:wrapNone/>
              <wp:docPr id="6" name="Textfeld 10"/>
              <wp:cNvGraphicFramePr/>
              <a:graphic xmlns:a="http://schemas.openxmlformats.org/drawingml/2006/main">
                <a:graphicData uri="http://schemas.microsoft.com/office/word/2010/wordprocessingShape">
                  <wps:wsp>
                    <wps:cNvSpPr txBox="1"/>
                    <wps:spPr>
                      <a:xfrm>
                        <a:off x="0" y="0"/>
                        <a:ext cx="629920"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13581" w14:textId="77777777" w:rsidR="0090253A" w:rsidRPr="005C6148" w:rsidRDefault="0090253A" w:rsidP="005C6148">
                          <w:pPr>
                            <w:jc w:val="right"/>
                            <w:rPr>
                              <w:rStyle w:val="PageNumber"/>
                            </w:rPr>
                          </w:pPr>
                          <w:r w:rsidRPr="005C6148">
                            <w:rPr>
                              <w:rStyle w:val="PageNumber"/>
                            </w:rPr>
                            <w:fldChar w:fldCharType="begin"/>
                          </w:r>
                          <w:r w:rsidRPr="005C6148">
                            <w:rPr>
                              <w:rStyle w:val="PageNumber"/>
                            </w:rPr>
                            <w:instrText>PAGE   \* MERGEFORMAT</w:instrText>
                          </w:r>
                          <w:r w:rsidRPr="005C6148">
                            <w:rPr>
                              <w:rStyle w:val="PageNumber"/>
                            </w:rPr>
                            <w:fldChar w:fldCharType="separate"/>
                          </w:r>
                          <w:r w:rsidRPr="00E445A1">
                            <w:rPr>
                              <w:rStyle w:val="PageNumber"/>
                              <w:noProof/>
                              <w:lang w:val="de-DE"/>
                            </w:rPr>
                            <w:t>1</w:t>
                          </w:r>
                          <w:r w:rsidRPr="005C6148">
                            <w:rPr>
                              <w:rStyle w:val="PageNumber"/>
                            </w:rPr>
                            <w:fldChar w:fldCharType="end"/>
                          </w:r>
                          <w:r w:rsidRPr="005C6148">
                            <w:rPr>
                              <w:rStyle w:val="PageNumber"/>
                            </w:rPr>
                            <w:t>/</w:t>
                          </w:r>
                          <w:r w:rsidRPr="005C6148">
                            <w:rPr>
                              <w:rStyle w:val="PageNumber"/>
                            </w:rPr>
                            <w:fldChar w:fldCharType="begin"/>
                          </w:r>
                          <w:r w:rsidRPr="005C6148">
                            <w:rPr>
                              <w:rStyle w:val="PageNumber"/>
                            </w:rPr>
                            <w:instrText xml:space="preserve"> NUMPAGES   \* MERGEFORMAT </w:instrText>
                          </w:r>
                          <w:r w:rsidRPr="005C6148">
                            <w:rPr>
                              <w:rStyle w:val="PageNumber"/>
                            </w:rPr>
                            <w:fldChar w:fldCharType="separate"/>
                          </w:r>
                          <w:r>
                            <w:rPr>
                              <w:rStyle w:val="PageNumber"/>
                              <w:noProof/>
                            </w:rPr>
                            <w:t>6</w:t>
                          </w:r>
                          <w:r w:rsidRPr="005C6148">
                            <w:rPr>
                              <w:rStyle w:val="PageNumber"/>
                            </w:rPr>
                            <w:fldChar w:fldCharType="end"/>
                          </w:r>
                        </w:p>
                      </w:txbxContent>
                    </wps:txbx>
                    <wps:bodyPr rot="0" spcFirstLastPara="0" vertOverflow="overflow" horzOverflow="overflow" vert="horz" wrap="square" lIns="0" tIns="0" rIns="0" bIns="46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40D1A6" id="_x0000_t202" coordsize="21600,21600" o:spt="202" path="m,l,21600r21600,l21600,xe">
              <v:stroke joinstyle="miter"/>
              <v:path gradientshapeok="t" o:connecttype="rect"/>
            </v:shapetype>
            <v:shape id="Textfeld 10" o:spid="_x0000_s1026" type="#_x0000_t202" style="position:absolute;margin-left:379.75pt;margin-top:774pt;width:49.6pt;height:67.8pt;z-index:25169305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" filled="f" stroked="f" strokeweight=".5pt">
              <v:textbox inset="0,0,0,13mm">
                <w:txbxContent>
                  <w:p w14:paraId="0AA13581" w14:textId="77777777" w:rsidR="0090253A" w:rsidRPr="005C6148" w:rsidRDefault="0090253A" w:rsidP="005C6148">
                    <w:pPr>
                      <w:jc w:val="right"/>
                      <w:rPr>
                        <w:rStyle w:val="PageNumber"/>
                      </w:rPr>
                    </w:pPr>
                    <w:r w:rsidRPr="005C6148">
                      <w:rPr>
                        <w:rStyle w:val="PageNumber"/>
                      </w:rPr>
                      <w:fldChar w:fldCharType="begin"/>
                    </w:r>
                    <w:r w:rsidRPr="005C6148">
                      <w:rPr>
                        <w:rStyle w:val="PageNumber"/>
                      </w:rPr>
                      <w:instrText>PAGE   \* MERGEFORMAT</w:instrText>
                    </w:r>
                    <w:r w:rsidRPr="005C6148">
                      <w:rPr>
                        <w:rStyle w:val="PageNumber"/>
                      </w:rPr>
                      <w:fldChar w:fldCharType="separate"/>
                    </w:r>
                    <w:r w:rsidRPr="00E445A1">
                      <w:rPr>
                        <w:rStyle w:val="PageNumber"/>
                        <w:noProof/>
                        <w:lang w:val="de-DE"/>
                      </w:rPr>
                      <w:t>1</w:t>
                    </w:r>
                    <w:r w:rsidRPr="005C6148">
                      <w:rPr>
                        <w:rStyle w:val="PageNumber"/>
                      </w:rPr>
                      <w:fldChar w:fldCharType="end"/>
                    </w:r>
                    <w:r w:rsidRPr="005C6148">
                      <w:rPr>
                        <w:rStyle w:val="PageNumber"/>
                      </w:rPr>
                      <w:t>/</w:t>
                    </w:r>
                    <w:r w:rsidRPr="005C6148">
                      <w:rPr>
                        <w:rStyle w:val="PageNumber"/>
                      </w:rPr>
                      <w:fldChar w:fldCharType="begin"/>
                    </w:r>
                    <w:r w:rsidRPr="005C6148">
                      <w:rPr>
                        <w:rStyle w:val="PageNumber"/>
                      </w:rPr>
                      <w:instrText xml:space="preserve"> NUMPAGES   \* MERGEFORMAT </w:instrText>
                    </w:r>
                    <w:r w:rsidRPr="005C6148">
                      <w:rPr>
                        <w:rStyle w:val="PageNumber"/>
                      </w:rPr>
                      <w:fldChar w:fldCharType="separate"/>
                    </w:r>
                    <w:r>
                      <w:rPr>
                        <w:rStyle w:val="PageNumber"/>
                        <w:noProof/>
                      </w:rPr>
                      <w:t>6</w:t>
                    </w:r>
                    <w:r w:rsidRPr="005C6148">
                      <w:rPr>
                        <w:rStyle w:val="PageNumber"/>
                      </w:rPr>
                      <w:fldChar w:fldCharType="end"/>
                    </w:r>
                  </w:p>
                </w:txbxContent>
              </v:textbox>
              <w10:wrap anchorx="margin" anchory="page"/>
              <w10:anchorlock/>
            </v:shape>
          </w:pict>
        </mc:Fallback>
      </mc:AlternateContent>
    </w:r>
    <w:r w:rsidRPr="006F18A0">
      <w:tab/>
      <w:t>movetia.ch</w:t>
    </w:r>
  </w:p>
  <w:p w14:paraId="6F926396" w14:textId="77777777" w:rsidR="005149D6" w:rsidRPr="00711265" w:rsidRDefault="005149D6" w:rsidP="000E33D0">
    <w:pPr>
      <w:pStyle w:val="Footer"/>
      <w:tabs>
        <w:tab w:val="left" w:pos="2142"/>
        <w:tab w:val="left" w:pos="4298"/>
        <w:tab w:val="left" w:pos="64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BA9C4" w14:textId="77777777" w:rsidR="00F91C5C" w:rsidRPr="00A21B1F" w:rsidRDefault="00F91C5C" w:rsidP="000E33D0">
    <w:pPr>
      <w:pStyle w:val="Footer"/>
      <w:tabs>
        <w:tab w:val="left" w:pos="2142"/>
        <w:tab w:val="left" w:pos="4298"/>
        <w:tab w:val="left" w:pos="6439"/>
      </w:tabs>
    </w:pPr>
    <w:r w:rsidRPr="00A21B1F">
      <w:t>Movetia</w:t>
    </w:r>
  </w:p>
  <w:p w14:paraId="0B3CA8FC" w14:textId="77777777" w:rsidR="00F91C5C" w:rsidRDefault="00F91C5C" w:rsidP="00C40C67">
    <w:pPr>
      <w:pStyle w:val="Footer"/>
      <w:tabs>
        <w:tab w:val="left" w:pos="2142"/>
        <w:tab w:val="left" w:pos="4298"/>
        <w:tab w:val="left" w:pos="6439"/>
      </w:tabs>
    </w:pPr>
    <w:r w:rsidRPr="006F18A0">
      <w:t>Austausch und Mobilität</w:t>
    </w:r>
    <w:r w:rsidRPr="006F18A0">
      <w:rPr>
        <w:noProof/>
        <w:lang w:eastAsia="de-CH"/>
      </w:rPr>
      <mc:AlternateContent>
        <mc:Choice Requires="wps">
          <w:drawing>
            <wp:anchor distT="0" distB="0" distL="114300" distR="114300" simplePos="0" relativeHeight="251691007" behindDoc="0" locked="1" layoutInCell="1" allowOverlap="1" wp14:anchorId="780C0B7E" wp14:editId="0121D97D">
              <wp:simplePos x="0" y="0"/>
              <wp:positionH relativeFrom="margin">
                <wp:posOffset>4822825</wp:posOffset>
              </wp:positionH>
              <wp:positionV relativeFrom="page">
                <wp:posOffset>9829800</wp:posOffset>
              </wp:positionV>
              <wp:extent cx="629920" cy="861060"/>
              <wp:effectExtent l="0" t="0" r="0" b="0"/>
              <wp:wrapNone/>
              <wp:docPr id="11" name="Textfeld 11"/>
              <wp:cNvGraphicFramePr/>
              <a:graphic xmlns:a="http://schemas.openxmlformats.org/drawingml/2006/main">
                <a:graphicData uri="http://schemas.microsoft.com/office/word/2010/wordprocessingShape">
                  <wps:wsp>
                    <wps:cNvSpPr txBox="1"/>
                    <wps:spPr>
                      <a:xfrm>
                        <a:off x="0" y="0"/>
                        <a:ext cx="629920" cy="861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F119A" w14:textId="77777777" w:rsidR="00F91C5C" w:rsidRPr="005C6148" w:rsidRDefault="00F91C5C" w:rsidP="005C6148">
                          <w:pPr>
                            <w:jc w:val="right"/>
                            <w:rPr>
                              <w:rStyle w:val="PageNumber"/>
                            </w:rPr>
                          </w:pPr>
                          <w:r w:rsidRPr="005C6148">
                            <w:rPr>
                              <w:rStyle w:val="PageNumber"/>
                            </w:rPr>
                            <w:fldChar w:fldCharType="begin"/>
                          </w:r>
                          <w:r w:rsidRPr="005C6148">
                            <w:rPr>
                              <w:rStyle w:val="PageNumber"/>
                            </w:rPr>
                            <w:instrText>PAGE   \* MERGEFORMAT</w:instrText>
                          </w:r>
                          <w:r w:rsidRPr="005C6148">
                            <w:rPr>
                              <w:rStyle w:val="PageNumber"/>
                            </w:rPr>
                            <w:fldChar w:fldCharType="separate"/>
                          </w:r>
                          <w:r w:rsidRPr="00E445A1">
                            <w:rPr>
                              <w:rStyle w:val="PageNumber"/>
                              <w:noProof/>
                              <w:lang w:val="de-DE"/>
                            </w:rPr>
                            <w:t>1</w:t>
                          </w:r>
                          <w:r w:rsidRPr="005C6148">
                            <w:rPr>
                              <w:rStyle w:val="PageNumber"/>
                            </w:rPr>
                            <w:fldChar w:fldCharType="end"/>
                          </w:r>
                          <w:r w:rsidRPr="005C6148">
                            <w:rPr>
                              <w:rStyle w:val="PageNumber"/>
                            </w:rPr>
                            <w:t>/</w:t>
                          </w:r>
                          <w:r w:rsidRPr="005C6148">
                            <w:rPr>
                              <w:rStyle w:val="PageNumber"/>
                            </w:rPr>
                            <w:fldChar w:fldCharType="begin"/>
                          </w:r>
                          <w:r w:rsidRPr="005C6148">
                            <w:rPr>
                              <w:rStyle w:val="PageNumber"/>
                            </w:rPr>
                            <w:instrText xml:space="preserve"> NUMPAGES   \* MERGEFORMAT </w:instrText>
                          </w:r>
                          <w:r w:rsidRPr="005C6148">
                            <w:rPr>
                              <w:rStyle w:val="PageNumber"/>
                            </w:rPr>
                            <w:fldChar w:fldCharType="separate"/>
                          </w:r>
                          <w:r>
                            <w:rPr>
                              <w:rStyle w:val="PageNumber"/>
                              <w:noProof/>
                            </w:rPr>
                            <w:t>6</w:t>
                          </w:r>
                          <w:r w:rsidRPr="005C6148">
                            <w:rPr>
                              <w:rStyle w:val="PageNumber"/>
                            </w:rPr>
                            <w:fldChar w:fldCharType="end"/>
                          </w:r>
                        </w:p>
                      </w:txbxContent>
                    </wps:txbx>
                    <wps:bodyPr rot="0" spcFirstLastPara="0" vertOverflow="overflow" horzOverflow="overflow" vert="horz" wrap="square" lIns="0" tIns="0" rIns="0" bIns="46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C0B7E" id="_x0000_t202" coordsize="21600,21600" o:spt="202" path="m,l,21600r21600,l21600,xe">
              <v:stroke joinstyle="miter"/>
              <v:path gradientshapeok="t" o:connecttype="rect"/>
            </v:shapetype>
            <v:shape id="Textfeld 11" o:spid="_x0000_s1027" type="#_x0000_t202" style="position:absolute;margin-left:379.75pt;margin-top:774pt;width:49.6pt;height:67.8pt;z-index:25169100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" filled="f" stroked="f" strokeweight=".5pt">
              <v:textbox inset="0,0,0,13mm">
                <w:txbxContent>
                  <w:p w14:paraId="1E1F119A" w14:textId="77777777" w:rsidR="00F91C5C" w:rsidRPr="005C6148" w:rsidRDefault="00F91C5C" w:rsidP="005C6148">
                    <w:pPr>
                      <w:jc w:val="right"/>
                      <w:rPr>
                        <w:rStyle w:val="PageNumber"/>
                      </w:rPr>
                    </w:pPr>
                    <w:r w:rsidRPr="005C6148">
                      <w:rPr>
                        <w:rStyle w:val="PageNumber"/>
                      </w:rPr>
                      <w:fldChar w:fldCharType="begin"/>
                    </w:r>
                    <w:r w:rsidRPr="005C6148">
                      <w:rPr>
                        <w:rStyle w:val="PageNumber"/>
                      </w:rPr>
                      <w:instrText>PAGE   \* MERGEFORMAT</w:instrText>
                    </w:r>
                    <w:r w:rsidRPr="005C6148">
                      <w:rPr>
                        <w:rStyle w:val="PageNumber"/>
                      </w:rPr>
                      <w:fldChar w:fldCharType="separate"/>
                    </w:r>
                    <w:r w:rsidRPr="00E445A1">
                      <w:rPr>
                        <w:rStyle w:val="PageNumber"/>
                        <w:noProof/>
                        <w:lang w:val="de-DE"/>
                      </w:rPr>
                      <w:t>1</w:t>
                    </w:r>
                    <w:r w:rsidRPr="005C6148">
                      <w:rPr>
                        <w:rStyle w:val="PageNumber"/>
                      </w:rPr>
                      <w:fldChar w:fldCharType="end"/>
                    </w:r>
                    <w:r w:rsidRPr="005C6148">
                      <w:rPr>
                        <w:rStyle w:val="PageNumber"/>
                      </w:rPr>
                      <w:t>/</w:t>
                    </w:r>
                    <w:r w:rsidRPr="005C6148">
                      <w:rPr>
                        <w:rStyle w:val="PageNumber"/>
                      </w:rPr>
                      <w:fldChar w:fldCharType="begin"/>
                    </w:r>
                    <w:r w:rsidRPr="005C6148">
                      <w:rPr>
                        <w:rStyle w:val="PageNumber"/>
                      </w:rPr>
                      <w:instrText xml:space="preserve"> NUMPAGES   \* MERGEFORMAT </w:instrText>
                    </w:r>
                    <w:r w:rsidRPr="005C6148">
                      <w:rPr>
                        <w:rStyle w:val="PageNumber"/>
                      </w:rPr>
                      <w:fldChar w:fldCharType="separate"/>
                    </w:r>
                    <w:r>
                      <w:rPr>
                        <w:rStyle w:val="PageNumber"/>
                        <w:noProof/>
                      </w:rPr>
                      <w:t>6</w:t>
                    </w:r>
                    <w:r w:rsidRPr="005C6148">
                      <w:rPr>
                        <w:rStyle w:val="PageNumber"/>
                      </w:rPr>
                      <w:fldChar w:fldCharType="end"/>
                    </w:r>
                  </w:p>
                </w:txbxContent>
              </v:textbox>
              <w10:wrap anchorx="margin" anchory="page"/>
              <w10:anchorlock/>
            </v:shape>
          </w:pict>
        </mc:Fallback>
      </mc:AlternateContent>
    </w:r>
    <w:r w:rsidRPr="006F18A0">
      <w:tab/>
      <w:t>movetia.ch</w:t>
    </w:r>
  </w:p>
  <w:p w14:paraId="312B8ACA" w14:textId="77777777" w:rsidR="00711265" w:rsidRDefault="00711265" w:rsidP="00F91C5C">
    <w:pPr>
      <w:pStyle w:val="Footer"/>
      <w:tabs>
        <w:tab w:val="left" w:pos="2142"/>
        <w:tab w:val="left" w:pos="4298"/>
        <w:tab w:val="left" w:pos="643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2FE49" w14:textId="77777777" w:rsidR="003B0690" w:rsidRPr="0025086B" w:rsidRDefault="003B0690" w:rsidP="0025086B">
      <w:pPr>
        <w:pStyle w:val="Footer"/>
        <w:rPr>
          <w:color w:val="000000" w:themeColor="text1"/>
        </w:rPr>
      </w:pPr>
    </w:p>
  </w:footnote>
  <w:footnote w:type="continuationSeparator" w:id="0">
    <w:p w14:paraId="06698738" w14:textId="77777777" w:rsidR="003B0690" w:rsidRDefault="003B0690" w:rsidP="00F91D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37406" w14:textId="77777777" w:rsidR="0090253A" w:rsidRDefault="00902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2D91" w14:textId="77777777" w:rsidR="004C47EB" w:rsidRDefault="004C47EB">
    <w:pPr>
      <w:pStyle w:val="Header"/>
    </w:pPr>
    <w:r>
      <w:rPr>
        <w:noProof/>
        <w:lang w:eastAsia="de-CH"/>
      </w:rPr>
      <mc:AlternateContent>
        <mc:Choice Requires="wps">
          <w:drawing>
            <wp:anchor distT="0" distB="0" distL="114300" distR="114300" simplePos="0" relativeHeight="251682815" behindDoc="0" locked="0" layoutInCell="1" allowOverlap="1" wp14:anchorId="470296B4" wp14:editId="495C4145">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9E4D9" id="Rechteck 4" o:spid="_x0000_s1026" style="position:absolute;margin-left:-22.85pt;margin-top:0;width:28.35pt;height:28.35pt;z-index:251682815;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" filled="f"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F4704" w14:textId="77777777" w:rsidR="00F91C5C" w:rsidRDefault="00F91C5C" w:rsidP="00017C67">
    <w:pPr>
      <w:pStyle w:val="Header"/>
    </w:pPr>
    <w:r>
      <w:rPr>
        <w:noProof/>
        <w:lang w:eastAsia="de-CH"/>
      </w:rPr>
      <w:drawing>
        <wp:anchor distT="0" distB="0" distL="114300" distR="114300" simplePos="0" relativeHeight="251688959" behindDoc="0" locked="0" layoutInCell="1" allowOverlap="1" wp14:anchorId="5D932E90" wp14:editId="726E2B44">
          <wp:simplePos x="0" y="0"/>
          <wp:positionH relativeFrom="margin">
            <wp:posOffset>-2797798</wp:posOffset>
          </wp:positionH>
          <wp:positionV relativeFrom="paragraph">
            <wp:posOffset>-971</wp:posOffset>
          </wp:positionV>
          <wp:extent cx="3826800" cy="583200"/>
          <wp:effectExtent l="0" t="0" r="254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Movetia mit Claim.emf"/>
                  <pic:cNvPicPr/>
                </pic:nvPicPr>
                <pic:blipFill>
                  <a:blip r:embed="rId1"/>
                  <a:stretch>
                    <a:fillRect/>
                  </a:stretch>
                </pic:blipFill>
                <pic:spPr>
                  <a:xfrm>
                    <a:off x="0" y="0"/>
                    <a:ext cx="3826800" cy="583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87935" behindDoc="0" locked="0" layoutInCell="1" allowOverlap="1" wp14:anchorId="077ED18F" wp14:editId="273A062F">
          <wp:simplePos x="0" y="0"/>
          <wp:positionH relativeFrom="margin">
            <wp:posOffset>4718650</wp:posOffset>
          </wp:positionH>
          <wp:positionV relativeFrom="paragraph">
            <wp:posOffset>1905</wp:posOffset>
          </wp:positionV>
          <wp:extent cx="3826800" cy="583200"/>
          <wp:effectExtent l="0" t="0" r="2540"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Movetia mit Claim.emf"/>
                  <pic:cNvPicPr/>
                </pic:nvPicPr>
                <pic:blipFill>
                  <a:blip r:embed="rId1"/>
                  <a:stretch>
                    <a:fillRect/>
                  </a:stretch>
                </pic:blipFill>
                <pic:spPr>
                  <a:xfrm>
                    <a:off x="0" y="0"/>
                    <a:ext cx="3826800" cy="583200"/>
                  </a:xfrm>
                  <a:prstGeom prst="rect">
                    <a:avLst/>
                  </a:prstGeom>
                </pic:spPr>
              </pic:pic>
            </a:graphicData>
          </a:graphic>
          <wp14:sizeRelH relativeFrom="margin">
            <wp14:pctWidth>0</wp14:pctWidth>
          </wp14:sizeRelH>
          <wp14:sizeRelV relativeFrom="margin">
            <wp14:pctHeight>0</wp14:pctHeight>
          </wp14:sizeRelV>
        </wp:anchor>
      </w:drawing>
    </w:r>
  </w:p>
  <w:p w14:paraId="24A42BC9" w14:textId="77777777" w:rsidR="005149D6" w:rsidRPr="00881CD7" w:rsidRDefault="005149D6" w:rsidP="00582A4B">
    <w:pPr>
      <w:pStyle w:val="Header"/>
      <w:spacing w:after="1540"/>
      <w:jc w:val="right"/>
      <w:rPr>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F636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94C0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9ED5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B8128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9A34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0EA1B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986FEC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947F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7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AE7C5D"/>
    <w:multiLevelType w:val="hybridMultilevel"/>
    <w:tmpl w:val="8C146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6A35F6"/>
    <w:multiLevelType w:val="multilevel"/>
    <w:tmpl w:val="73B69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5343210"/>
    <w:multiLevelType w:val="hybridMultilevel"/>
    <w:tmpl w:val="125E0A96"/>
    <w:lvl w:ilvl="0" w:tplc="B0E27014">
      <w:numFmt w:val="bullet"/>
      <w:lvlText w:val="•"/>
      <w:lvlJc w:val="left"/>
      <w:pPr>
        <w:ind w:left="1065" w:hanging="705"/>
      </w:pPr>
      <w:rPr>
        <w:rFonts w:ascii="Akkurat Pro" w:eastAsiaTheme="minorHAnsi" w:hAnsi="Akkurat Pro"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3"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277C6DA7"/>
    <w:multiLevelType w:val="hybridMultilevel"/>
    <w:tmpl w:val="FB627DF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27E8274B"/>
    <w:multiLevelType w:val="multilevel"/>
    <w:tmpl w:val="C4E4D39E"/>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6" w15:restartNumberingAfterBreak="0">
    <w:nsid w:val="30090ED3"/>
    <w:multiLevelType w:val="hybridMultilevel"/>
    <w:tmpl w:val="BA422EC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7" w15:restartNumberingAfterBreak="0">
    <w:nsid w:val="33091FC5"/>
    <w:multiLevelType w:val="hybridMultilevel"/>
    <w:tmpl w:val="E9A60DF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3A2607FC"/>
    <w:multiLevelType w:val="hybridMultilevel"/>
    <w:tmpl w:val="E7F2EC8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9" w15:restartNumberingAfterBreak="0">
    <w:nsid w:val="46C35AD3"/>
    <w:multiLevelType w:val="multilevel"/>
    <w:tmpl w:val="F4EEDEE6"/>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Arial" w:hAnsi="Arial"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0" w15:restartNumberingAfterBreak="0">
    <w:nsid w:val="47555D12"/>
    <w:multiLevelType w:val="hybridMultilevel"/>
    <w:tmpl w:val="A51EEEE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6E73CA"/>
    <w:multiLevelType w:val="hybridMultilevel"/>
    <w:tmpl w:val="5D00219C"/>
    <w:lvl w:ilvl="0" w:tplc="3020C1F6">
      <w:start w:val="1"/>
      <w:numFmt w:val="bullet"/>
      <w:lvlText w:val=""/>
      <w:lvlJc w:val="left"/>
      <w:pPr>
        <w:ind w:left="720" w:hanging="360"/>
      </w:pPr>
      <w:rPr>
        <w:rFonts w:ascii="Symbol" w:hAnsi="Symbol" w:hint="default"/>
      </w:rPr>
    </w:lvl>
    <w:lvl w:ilvl="1" w:tplc="87C623E8">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8965749"/>
    <w:multiLevelType w:val="hybridMultilevel"/>
    <w:tmpl w:val="86469C7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3" w15:restartNumberingAfterBreak="0">
    <w:nsid w:val="4ABC5FCB"/>
    <w:multiLevelType w:val="hybridMultilevel"/>
    <w:tmpl w:val="4E441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0D46FD"/>
    <w:multiLevelType w:val="multilevel"/>
    <w:tmpl w:val="C5CA7E88"/>
    <w:lvl w:ilvl="0">
      <w:start w:val="1"/>
      <w:numFmt w:val="decimal"/>
      <w:lvlText w:val="%1."/>
      <w:lvlJc w:val="left"/>
      <w:pPr>
        <w:ind w:left="425" w:hanging="425"/>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bullet"/>
      <w:lvlText w:val="–"/>
      <w:lvlJc w:val="left"/>
      <w:pPr>
        <w:ind w:left="1985" w:hanging="284"/>
      </w:pPr>
      <w:rPr>
        <w:rFonts w:ascii="NeueHaasGroteskText Std" w:hAnsi="NeueHaasGroteskText Std"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8613E6B"/>
    <w:multiLevelType w:val="multilevel"/>
    <w:tmpl w:val="98B28E36"/>
    <w:lvl w:ilvl="0">
      <w:start w:val="1"/>
      <w:numFmt w:val="bullet"/>
      <w:pStyle w:val="ListBullet"/>
      <w:lvlText w:val=""/>
      <w:lvlJc w:val="left"/>
      <w:pPr>
        <w:ind w:left="284" w:hanging="284"/>
      </w:pPr>
      <w:rPr>
        <w:rFonts w:ascii="Wingdings" w:hAnsi="Wingdings" w:hint="default"/>
      </w:rPr>
    </w:lvl>
    <w:lvl w:ilvl="1">
      <w:start w:val="1"/>
      <w:numFmt w:val="bullet"/>
      <w:pStyle w:val="ListBullet2"/>
      <w:lvlText w:val="–"/>
      <w:lvlJc w:val="left"/>
      <w:pPr>
        <w:ind w:left="567" w:hanging="283"/>
      </w:pPr>
      <w:rPr>
        <w:rFonts w:ascii="HelveticaNeueLT Com 55 Roman" w:hAnsi="HelveticaNeueLT Com 55 Roman" w:hint="default"/>
      </w:rPr>
    </w:lvl>
    <w:lvl w:ilvl="2">
      <w:start w:val="1"/>
      <w:numFmt w:val="bullet"/>
      <w:pStyle w:val="ListBullet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C77022B"/>
    <w:multiLevelType w:val="multilevel"/>
    <w:tmpl w:val="B1942C62"/>
    <w:lvl w:ilvl="0">
      <w:start w:val="1"/>
      <w:numFmt w:val="decimal"/>
      <w:pStyle w:val="berschrift1nummeriert"/>
      <w:lvlText w:val="%1"/>
      <w:lvlJc w:val="left"/>
      <w:pPr>
        <w:ind w:left="425" w:hanging="425"/>
      </w:pPr>
      <w:rPr>
        <w:rFonts w:hint="default"/>
      </w:rPr>
    </w:lvl>
    <w:lvl w:ilvl="1">
      <w:start w:val="1"/>
      <w:numFmt w:val="decimal"/>
      <w:pStyle w:val="berschrift2nummeriert"/>
      <w:lvlText w:val="%1.%2"/>
      <w:lvlJc w:val="left"/>
      <w:pPr>
        <w:ind w:left="425" w:hanging="425"/>
      </w:pPr>
      <w:rPr>
        <w:rFonts w:hint="default"/>
      </w:rPr>
    </w:lvl>
    <w:lvl w:ilvl="2">
      <w:start w:val="1"/>
      <w:numFmt w:val="decimal"/>
      <w:pStyle w:val="berschrift3nummeriert"/>
      <w:lvlText w:val="%1.%2.%3"/>
      <w:lvlJc w:val="left"/>
      <w:pPr>
        <w:ind w:left="567" w:hanging="567"/>
      </w:pPr>
      <w:rPr>
        <w:rFonts w:hint="default"/>
      </w:rPr>
    </w:lvl>
    <w:lvl w:ilvl="3">
      <w:start w:val="1"/>
      <w:numFmt w:val="decimal"/>
      <w:pStyle w:val="berschrift4nummeriert"/>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bullet"/>
      <w:lvlText w:val="–"/>
      <w:lvlJc w:val="left"/>
      <w:pPr>
        <w:ind w:left="1985" w:hanging="284"/>
      </w:pPr>
      <w:rPr>
        <w:rFonts w:ascii="NeueHaasGroteskText Std" w:hAnsi="NeueHaasGroteskText Std" w:hint="default"/>
      </w:rPr>
    </w:lvl>
    <w:lvl w:ilvl="6">
      <w:start w:val="1"/>
      <w:numFmt w:val="decimal"/>
      <w:lvlText w:val="%7."/>
      <w:lvlJc w:val="left"/>
      <w:pPr>
        <w:ind w:left="2520" w:hanging="360"/>
      </w:pPr>
      <w:rPr>
        <w:rFonts w:hint="default"/>
      </w:rPr>
    </w:lvl>
    <w:lvl w:ilvl="7">
      <w:start w:val="1"/>
      <w:numFmt w:val="decimal"/>
      <w:pStyle w:val="Nummerierung1"/>
      <w:lvlText w:val="%8"/>
      <w:lvlJc w:val="left"/>
      <w:pPr>
        <w:ind w:left="567" w:hanging="567"/>
      </w:pPr>
      <w:rPr>
        <w:rFonts w:asciiTheme="minorHAnsi" w:hAnsiTheme="minorHAnsi" w:hint="default"/>
        <w:b w:val="0"/>
        <w:i w:val="0"/>
        <w:color w:val="000000" w:themeColor="text1"/>
      </w:rPr>
    </w:lvl>
    <w:lvl w:ilvl="8">
      <w:start w:val="1"/>
      <w:numFmt w:val="decimal"/>
      <w:lvlText w:val="%9."/>
      <w:lvlJc w:val="left"/>
      <w:pPr>
        <w:ind w:left="567" w:hanging="567"/>
      </w:pPr>
      <w:rPr>
        <w:rFonts w:asciiTheme="minorHAnsi" w:hAnsiTheme="minorHAnsi" w:hint="default"/>
        <w:b w:val="0"/>
        <w:i w:val="0"/>
        <w:color w:val="000000" w:themeColor="text1"/>
      </w:rPr>
    </w:lvl>
  </w:abstractNum>
  <w:abstractNum w:abstractNumId="27" w15:restartNumberingAfterBreak="0">
    <w:nsid w:val="5EC90B5A"/>
    <w:multiLevelType w:val="multilevel"/>
    <w:tmpl w:val="39F8494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Arial" w:hAnsi="Arial"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8" w15:restartNumberingAfterBreak="0">
    <w:nsid w:val="652630A6"/>
    <w:multiLevelType w:val="multilevel"/>
    <w:tmpl w:val="0066839A"/>
    <w:lvl w:ilvl="0">
      <w:start w:val="1"/>
      <w:numFmt w:val="bullet"/>
      <w:lvlText w:val="‒"/>
      <w:lvlJc w:val="left"/>
      <w:pPr>
        <w:ind w:left="284" w:hanging="284"/>
      </w:pPr>
      <w:rPr>
        <w:rFonts w:ascii="Arial" w:hAnsi="Arial" w:hint="default"/>
      </w:rPr>
    </w:lvl>
    <w:lvl w:ilvl="1">
      <w:start w:val="1"/>
      <w:numFmt w:val="bullet"/>
      <w:lvlText w:val="–"/>
      <w:lvlJc w:val="left"/>
      <w:pPr>
        <w:ind w:left="567" w:hanging="283"/>
      </w:pPr>
      <w:rPr>
        <w:rFonts w:asciiTheme="minorHAnsi" w:hAnsiTheme="minorHAnsi" w:cs="Times New Roman" w:hint="default"/>
      </w:rPr>
    </w:lvl>
    <w:lvl w:ilvl="2">
      <w:start w:val="1"/>
      <w:numFmt w:val="decimal"/>
      <w:lvlText w:val="%3."/>
      <w:lvlJc w:val="left"/>
      <w:pPr>
        <w:ind w:left="851" w:hanging="284"/>
      </w:pPr>
      <w:rPr>
        <w:rFont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9" w15:restartNumberingAfterBreak="0">
    <w:nsid w:val="6AE06DE1"/>
    <w:multiLevelType w:val="multilevel"/>
    <w:tmpl w:val="F69697BE"/>
    <w:lvl w:ilvl="0">
      <w:start w:val="1"/>
      <w:numFmt w:val="bullet"/>
      <w:pStyle w:val="Aufzhlung1"/>
      <w:lvlText w:val="‒"/>
      <w:lvlJc w:val="left"/>
      <w:pPr>
        <w:ind w:left="284" w:hanging="284"/>
      </w:pPr>
      <w:rPr>
        <w:rFonts w:ascii="Calibri" w:hAnsi="Calibri" w:cs="Times New Roman" w:hint="default"/>
      </w:rPr>
    </w:lvl>
    <w:lvl w:ilvl="1">
      <w:start w:val="1"/>
      <w:numFmt w:val="bullet"/>
      <w:pStyle w:val="Aufzhlung2"/>
      <w:lvlText w:val="–"/>
      <w:lvlJc w:val="left"/>
      <w:pPr>
        <w:ind w:left="567" w:hanging="283"/>
      </w:pPr>
      <w:rPr>
        <w:rFonts w:ascii="Akkurat Pro" w:hAnsi="Akkurat Pro" w:cs="Times New Roman" w:hint="default"/>
      </w:rPr>
    </w:lvl>
    <w:lvl w:ilvl="2">
      <w:start w:val="1"/>
      <w:numFmt w:val="bullet"/>
      <w:pStyle w:val="Aufzhlung3"/>
      <w:lvlText w:val="‒"/>
      <w:lvlJc w:val="left"/>
      <w:pPr>
        <w:ind w:left="851" w:hanging="284"/>
      </w:pPr>
      <w:rPr>
        <w:rFonts w:ascii="Arial" w:hAnsi="Arial"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0" w15:restartNumberingAfterBreak="0">
    <w:nsid w:val="6C985FA8"/>
    <w:multiLevelType w:val="hybridMultilevel"/>
    <w:tmpl w:val="FD1A9C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47864DA"/>
    <w:multiLevelType w:val="hybridMultilevel"/>
    <w:tmpl w:val="73B692E2"/>
    <w:lvl w:ilvl="0" w:tplc="5DB4388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748D127E"/>
    <w:multiLevelType w:val="multilevel"/>
    <w:tmpl w:val="08B45774"/>
    <w:lvl w:ilvl="0">
      <w:start w:val="1"/>
      <w:numFmt w:val="bullet"/>
      <w:lvlText w:val="–"/>
      <w:lvlJc w:val="left"/>
      <w:pPr>
        <w:ind w:left="284" w:hanging="284"/>
      </w:pPr>
      <w:rPr>
        <w:rFonts w:ascii="Times New Roman" w:hAnsi="Times New Roman" w:cs="Times New Roman" w:hint="default"/>
      </w:rPr>
    </w:lvl>
    <w:lvl w:ilvl="1">
      <w:start w:val="1"/>
      <w:numFmt w:val="bullet"/>
      <w:lvlText w:val="–"/>
      <w:lvlJc w:val="left"/>
      <w:pPr>
        <w:ind w:left="567" w:hanging="283"/>
      </w:pPr>
      <w:rPr>
        <w:rFonts w:asciiTheme="minorHAnsi" w:hAnsiTheme="minorHAnsi" w:cs="Times New Roman" w:hint="default"/>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3" w15:restartNumberingAfterBreak="0">
    <w:nsid w:val="7BE001C5"/>
    <w:multiLevelType w:val="hybridMultilevel"/>
    <w:tmpl w:val="2202EFAA"/>
    <w:lvl w:ilvl="0" w:tplc="B0E27014">
      <w:numFmt w:val="bullet"/>
      <w:lvlText w:val="•"/>
      <w:lvlJc w:val="left"/>
      <w:pPr>
        <w:ind w:left="1065" w:hanging="705"/>
      </w:pPr>
      <w:rPr>
        <w:rFonts w:ascii="Akkurat Pro" w:eastAsiaTheme="minorHAnsi" w:hAnsi="Akkurat Pro" w:cstheme="minorBid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4" w15:restartNumberingAfterBreak="0">
    <w:nsid w:val="7C3022C3"/>
    <w:multiLevelType w:val="hybridMultilevel"/>
    <w:tmpl w:val="A67461A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5" w15:restartNumberingAfterBreak="0">
    <w:nsid w:val="7FD325A5"/>
    <w:multiLevelType w:val="hybridMultilevel"/>
    <w:tmpl w:val="5C6AB6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49005813">
    <w:abstractNumId w:val="9"/>
  </w:num>
  <w:num w:numId="2" w16cid:durableId="1691102837">
    <w:abstractNumId w:val="7"/>
  </w:num>
  <w:num w:numId="3" w16cid:durableId="227545740">
    <w:abstractNumId w:val="6"/>
  </w:num>
  <w:num w:numId="4" w16cid:durableId="1904103673">
    <w:abstractNumId w:val="5"/>
  </w:num>
  <w:num w:numId="5" w16cid:durableId="93017273">
    <w:abstractNumId w:val="4"/>
  </w:num>
  <w:num w:numId="6" w16cid:durableId="740568811">
    <w:abstractNumId w:val="8"/>
  </w:num>
  <w:num w:numId="7" w16cid:durableId="1266033685">
    <w:abstractNumId w:val="3"/>
  </w:num>
  <w:num w:numId="8" w16cid:durableId="1959070712">
    <w:abstractNumId w:val="2"/>
  </w:num>
  <w:num w:numId="9" w16cid:durableId="1503741219">
    <w:abstractNumId w:val="1"/>
  </w:num>
  <w:num w:numId="10" w16cid:durableId="1257056990">
    <w:abstractNumId w:val="0"/>
  </w:num>
  <w:num w:numId="11" w16cid:durableId="1955214165">
    <w:abstractNumId w:val="30"/>
  </w:num>
  <w:num w:numId="12" w16cid:durableId="425001752">
    <w:abstractNumId w:val="25"/>
  </w:num>
  <w:num w:numId="13" w16cid:durableId="855118884">
    <w:abstractNumId w:val="20"/>
  </w:num>
  <w:num w:numId="14" w16cid:durableId="87582613">
    <w:abstractNumId w:val="35"/>
  </w:num>
  <w:num w:numId="15" w16cid:durableId="1457020005">
    <w:abstractNumId w:val="32"/>
  </w:num>
  <w:num w:numId="16" w16cid:durableId="1727289840">
    <w:abstractNumId w:val="13"/>
  </w:num>
  <w:num w:numId="17" w16cid:durableId="1638759377">
    <w:abstractNumId w:val="21"/>
  </w:num>
  <w:num w:numId="18" w16cid:durableId="11185995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94671991">
    <w:abstractNumId w:val="29"/>
  </w:num>
  <w:num w:numId="20" w16cid:durableId="897088477">
    <w:abstractNumId w:val="19"/>
  </w:num>
  <w:num w:numId="21" w16cid:durableId="1332686366">
    <w:abstractNumId w:val="28"/>
  </w:num>
  <w:num w:numId="22" w16cid:durableId="632831126">
    <w:abstractNumId w:val="27"/>
  </w:num>
  <w:num w:numId="23" w16cid:durableId="1780830872">
    <w:abstractNumId w:val="15"/>
  </w:num>
  <w:num w:numId="24" w16cid:durableId="106001104">
    <w:abstractNumId w:val="24"/>
  </w:num>
  <w:num w:numId="25" w16cid:durableId="700671212">
    <w:abstractNumId w:val="31"/>
  </w:num>
  <w:num w:numId="26" w16cid:durableId="235633848">
    <w:abstractNumId w:val="11"/>
  </w:num>
  <w:num w:numId="27" w16cid:durableId="423038120">
    <w:abstractNumId w:val="24"/>
    <w:lvlOverride w:ilvl="0">
      <w:lvl w:ilvl="0">
        <w:start w:val="1"/>
        <w:numFmt w:val="decimal"/>
        <w:lvlText w:val="%1."/>
        <w:lvlJc w:val="left"/>
        <w:pPr>
          <w:ind w:left="425" w:hanging="425"/>
        </w:pPr>
        <w:rPr>
          <w:rFonts w:hint="default"/>
        </w:rPr>
      </w:lvl>
    </w:lvlOverride>
    <w:lvlOverride w:ilvl="1">
      <w:lvl w:ilvl="1">
        <w:start w:val="1"/>
        <w:numFmt w:val="decimal"/>
        <w:lvlText w:val="%1.%2"/>
        <w:lvlJc w:val="left"/>
        <w:pPr>
          <w:ind w:left="425" w:hanging="425"/>
        </w:pPr>
        <w:rPr>
          <w:rFonts w:hint="default"/>
        </w:rPr>
      </w:lvl>
    </w:lvlOverride>
    <w:lvlOverride w:ilvl="2">
      <w:lvl w:ilvl="2">
        <w:start w:val="1"/>
        <w:numFmt w:val="decimal"/>
        <w:lvlText w:val="%1.%2.%3"/>
        <w:lvlJc w:val="left"/>
        <w:pPr>
          <w:ind w:left="567" w:hanging="567"/>
        </w:pPr>
        <w:rPr>
          <w:rFonts w:hint="default"/>
        </w:rPr>
      </w:lvl>
    </w:lvlOverride>
    <w:lvlOverride w:ilvl="3">
      <w:lvl w:ilvl="3">
        <w:start w:val="1"/>
        <w:numFmt w:val="decimal"/>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bullet"/>
        <w:lvlText w:val="–"/>
        <w:lvlJc w:val="left"/>
        <w:pPr>
          <w:ind w:left="1985" w:hanging="284"/>
        </w:pPr>
        <w:rPr>
          <w:rFonts w:ascii="NeueHaasGroteskText Std" w:hAnsi="NeueHaasGroteskText Std" w:hint="default"/>
        </w:rPr>
      </w:lvl>
    </w:lvlOverride>
    <w:lvlOverride w:ilvl="6">
      <w:lvl w:ilvl="6">
        <w:start w:val="1"/>
        <w:numFmt w:val="decimal"/>
        <w:lvlText w:val="%7."/>
        <w:lvlJc w:val="left"/>
        <w:pPr>
          <w:ind w:left="2520" w:hanging="360"/>
        </w:pPr>
        <w:rPr>
          <w:rFonts w:hint="default"/>
        </w:rPr>
      </w:lvl>
    </w:lvlOverride>
    <w:lvlOverride w:ilvl="7">
      <w:lvl w:ilvl="7">
        <w:start w:val="1"/>
        <w:numFmt w:val="none"/>
        <w:lvlText w:val="1."/>
        <w:lvlJc w:val="left"/>
        <w:pPr>
          <w:ind w:left="567" w:hanging="567"/>
        </w:pPr>
        <w:rPr>
          <w:rFonts w:hint="default"/>
        </w:rPr>
      </w:lvl>
    </w:lvlOverride>
    <w:lvlOverride w:ilvl="8">
      <w:lvl w:ilvl="8">
        <w:start w:val="1"/>
        <w:numFmt w:val="none"/>
        <w:lvlText w:val="1.1"/>
        <w:lvlJc w:val="left"/>
        <w:pPr>
          <w:ind w:left="567" w:hanging="567"/>
        </w:pPr>
        <w:rPr>
          <w:rFonts w:hint="default"/>
        </w:rPr>
      </w:lvl>
    </w:lvlOverride>
  </w:num>
  <w:num w:numId="28" w16cid:durableId="1277322948">
    <w:abstractNumId w:val="26"/>
  </w:num>
  <w:num w:numId="29" w16cid:durableId="2074085691">
    <w:abstractNumId w:val="26"/>
    <w:lvlOverride w:ilvl="0">
      <w:lvl w:ilvl="0">
        <w:start w:val="1"/>
        <w:numFmt w:val="decimal"/>
        <w:pStyle w:val="berschrift1nummeriert"/>
        <w:lvlText w:val="%1."/>
        <w:lvlJc w:val="left"/>
        <w:pPr>
          <w:ind w:left="425" w:hanging="425"/>
        </w:pPr>
        <w:rPr>
          <w:rFonts w:hint="default"/>
        </w:rPr>
      </w:lvl>
    </w:lvlOverride>
    <w:lvlOverride w:ilvl="1">
      <w:lvl w:ilvl="1">
        <w:start w:val="1"/>
        <w:numFmt w:val="decimal"/>
        <w:pStyle w:val="berschrift2nummeriert"/>
        <w:lvlText w:val="%1.%2"/>
        <w:lvlJc w:val="left"/>
        <w:pPr>
          <w:ind w:left="425" w:hanging="425"/>
        </w:pPr>
        <w:rPr>
          <w:rFonts w:hint="default"/>
        </w:rPr>
      </w:lvl>
    </w:lvlOverride>
    <w:lvlOverride w:ilvl="2">
      <w:lvl w:ilvl="2">
        <w:start w:val="1"/>
        <w:numFmt w:val="decimal"/>
        <w:pStyle w:val="berschrift3nummeriert"/>
        <w:lvlText w:val="%1.%2.%3"/>
        <w:lvlJc w:val="left"/>
        <w:pPr>
          <w:ind w:left="567" w:hanging="567"/>
        </w:pPr>
        <w:rPr>
          <w:rFonts w:hint="default"/>
        </w:rPr>
      </w:lvl>
    </w:lvlOverride>
    <w:lvlOverride w:ilvl="3">
      <w:lvl w:ilvl="3">
        <w:start w:val="1"/>
        <w:numFmt w:val="decimal"/>
        <w:pStyle w:val="berschrift4nummeriert"/>
        <w:lvlText w:val="%1.%2.%3.%4"/>
        <w:lvlJc w:val="left"/>
        <w:pPr>
          <w:ind w:left="851" w:hanging="851"/>
        </w:pPr>
        <w:rPr>
          <w:rFonts w:hint="default"/>
        </w:rPr>
      </w:lvl>
    </w:lvlOverride>
    <w:lvlOverride w:ilvl="4">
      <w:lvl w:ilvl="4">
        <w:start w:val="1"/>
        <w:numFmt w:val="decimal"/>
        <w:lvlText w:val="%1.%2.%3.%4.%5"/>
        <w:lvlJc w:val="left"/>
        <w:pPr>
          <w:ind w:left="1134" w:hanging="1134"/>
        </w:pPr>
        <w:rPr>
          <w:rFonts w:hint="default"/>
        </w:rPr>
      </w:lvl>
    </w:lvlOverride>
    <w:lvlOverride w:ilvl="5">
      <w:lvl w:ilvl="5">
        <w:start w:val="1"/>
        <w:numFmt w:val="bullet"/>
        <w:lvlText w:val="–"/>
        <w:lvlJc w:val="left"/>
        <w:pPr>
          <w:ind w:left="1985" w:hanging="284"/>
        </w:pPr>
        <w:rPr>
          <w:rFonts w:ascii="NeueHaasGroteskText Std" w:hAnsi="NeueHaasGroteskText Std" w:hint="default"/>
        </w:rPr>
      </w:lvl>
    </w:lvlOverride>
    <w:lvlOverride w:ilvl="6">
      <w:lvl w:ilvl="6">
        <w:start w:val="1"/>
        <w:numFmt w:val="decimal"/>
        <w:lvlText w:val="%7."/>
        <w:lvlJc w:val="left"/>
        <w:pPr>
          <w:ind w:left="2520" w:hanging="360"/>
        </w:pPr>
        <w:rPr>
          <w:rFonts w:hint="default"/>
        </w:rPr>
      </w:lvl>
    </w:lvlOverride>
    <w:lvlOverride w:ilvl="7">
      <w:lvl w:ilvl="7">
        <w:start w:val="1"/>
        <w:numFmt w:val="none"/>
        <w:pStyle w:val="Nummerierung1"/>
        <w:lvlText w:val="1."/>
        <w:lvlJc w:val="left"/>
        <w:pPr>
          <w:ind w:left="567" w:hanging="567"/>
        </w:pPr>
        <w:rPr>
          <w:rFonts w:asciiTheme="minorHAnsi" w:hAnsiTheme="minorHAnsi" w:hint="default"/>
          <w:b w:val="0"/>
          <w:i w:val="0"/>
          <w:color w:val="000000" w:themeColor="text1"/>
        </w:rPr>
      </w:lvl>
    </w:lvlOverride>
    <w:lvlOverride w:ilvl="8">
      <w:lvl w:ilvl="8">
        <w:start w:val="1"/>
        <w:numFmt w:val="none"/>
        <w:lvlText w:val="1.1"/>
        <w:lvlJc w:val="left"/>
        <w:pPr>
          <w:ind w:left="567" w:hanging="567"/>
        </w:pPr>
        <w:rPr>
          <w:rFonts w:asciiTheme="minorHAnsi" w:hAnsiTheme="minorHAnsi" w:hint="default"/>
          <w:b w:val="0"/>
          <w:i w:val="0"/>
          <w:color w:val="000000" w:themeColor="text1"/>
        </w:rPr>
      </w:lvl>
    </w:lvlOverride>
  </w:num>
  <w:num w:numId="30" w16cid:durableId="2087410181">
    <w:abstractNumId w:val="14"/>
  </w:num>
  <w:num w:numId="31" w16cid:durableId="1863547350">
    <w:abstractNumId w:val="12"/>
  </w:num>
  <w:num w:numId="32" w16cid:durableId="1549028492">
    <w:abstractNumId w:val="33"/>
  </w:num>
  <w:num w:numId="33" w16cid:durableId="1292320143">
    <w:abstractNumId w:val="18"/>
  </w:num>
  <w:num w:numId="34" w16cid:durableId="925963534">
    <w:abstractNumId w:val="34"/>
  </w:num>
  <w:num w:numId="35" w16cid:durableId="982656804">
    <w:abstractNumId w:val="17"/>
  </w:num>
  <w:num w:numId="36" w16cid:durableId="959727078">
    <w:abstractNumId w:val="22"/>
  </w:num>
  <w:num w:numId="37" w16cid:durableId="1809977250">
    <w:abstractNumId w:val="16"/>
  </w:num>
  <w:num w:numId="38" w16cid:durableId="1677728392">
    <w:abstractNumId w:val="10"/>
  </w:num>
  <w:num w:numId="39" w16cid:durableId="589426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en-GB" w:vendorID="64" w:dllVersion="0" w:nlCheck="1" w:checkStyle="0"/>
  <w:activeWritingStyle w:appName="MSWord" w:lang="en-US" w:vendorID="64" w:dllVersion="0" w:nlCheck="1" w:checkStyle="0"/>
  <w:activeWritingStyle w:appName="MSWord" w:lang="it-CH" w:vendorID="64" w:dllVersion="0" w:nlCheck="1" w:checkStyle="0"/>
  <w:activeWritingStyle w:appName="MSWord" w:lang="fr-CH" w:vendorID="64" w:dllVersion="0" w:nlCheck="1" w:checkStyle="0"/>
  <w:activeWritingStyle w:appName="MSWord" w:lang="de-DE" w:vendorID="64" w:dllVersion="0" w:nlCheck="1" w:checkStyle="0"/>
  <w:activeWritingStyle w:appName="MSWord" w:lang="it-IT" w:vendorID="64" w:dllVersion="6" w:nlCheck="1" w:checkStyle="0"/>
  <w:activeWritingStyle w:appName="MSWord" w:lang="en-GB" w:vendorID="64" w:dllVersion="6" w:nlCheck="1" w:checkStyle="1"/>
  <w:activeWritingStyle w:appName="MSWord" w:lang="it-IT" w:vendorID="64" w:dllVersion="0" w:nlCheck="1" w:checkStyle="0"/>
  <w:activeWritingStyle w:appName="MSWord" w:lang="fr-CH"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de-CH" w:vendorID="64" w:dllVersion="4096" w:nlCheck="1" w:checkStyle="0"/>
  <w:activeWritingStyle w:appName="MSWord" w:lang="de-DE" w:vendorID="64" w:dllVersion="4096" w:nlCheck="1" w:checkStyle="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2D9"/>
    <w:rsid w:val="00002978"/>
    <w:rsid w:val="0001010F"/>
    <w:rsid w:val="00017C67"/>
    <w:rsid w:val="0002210A"/>
    <w:rsid w:val="000266B7"/>
    <w:rsid w:val="000409C8"/>
    <w:rsid w:val="00041700"/>
    <w:rsid w:val="000431C8"/>
    <w:rsid w:val="0005622D"/>
    <w:rsid w:val="00063BC2"/>
    <w:rsid w:val="000701F1"/>
    <w:rsid w:val="00071780"/>
    <w:rsid w:val="000765D1"/>
    <w:rsid w:val="000877DE"/>
    <w:rsid w:val="00094131"/>
    <w:rsid w:val="00096E8E"/>
    <w:rsid w:val="000A341A"/>
    <w:rsid w:val="000B595D"/>
    <w:rsid w:val="000C22A4"/>
    <w:rsid w:val="000C49C1"/>
    <w:rsid w:val="000D1743"/>
    <w:rsid w:val="000E33D0"/>
    <w:rsid w:val="000E6F01"/>
    <w:rsid w:val="000E756F"/>
    <w:rsid w:val="000F38F7"/>
    <w:rsid w:val="000F4867"/>
    <w:rsid w:val="00102345"/>
    <w:rsid w:val="00105469"/>
    <w:rsid w:val="00106688"/>
    <w:rsid w:val="00107F09"/>
    <w:rsid w:val="001134C7"/>
    <w:rsid w:val="00113CB8"/>
    <w:rsid w:val="001166CF"/>
    <w:rsid w:val="0012151C"/>
    <w:rsid w:val="001375AB"/>
    <w:rsid w:val="00140713"/>
    <w:rsid w:val="00144122"/>
    <w:rsid w:val="00154677"/>
    <w:rsid w:val="00156ACE"/>
    <w:rsid w:val="00167916"/>
    <w:rsid w:val="001736C4"/>
    <w:rsid w:val="0019138C"/>
    <w:rsid w:val="001D298C"/>
    <w:rsid w:val="001F4A7E"/>
    <w:rsid w:val="001F4B8C"/>
    <w:rsid w:val="00205B1D"/>
    <w:rsid w:val="00215AAE"/>
    <w:rsid w:val="002226F1"/>
    <w:rsid w:val="00222D44"/>
    <w:rsid w:val="0022685B"/>
    <w:rsid w:val="00226C04"/>
    <w:rsid w:val="00226FC5"/>
    <w:rsid w:val="0023205B"/>
    <w:rsid w:val="0025086B"/>
    <w:rsid w:val="0025644A"/>
    <w:rsid w:val="00260A3C"/>
    <w:rsid w:val="00267F71"/>
    <w:rsid w:val="00283F82"/>
    <w:rsid w:val="00290E37"/>
    <w:rsid w:val="002A587A"/>
    <w:rsid w:val="002C3F5D"/>
    <w:rsid w:val="002D38AE"/>
    <w:rsid w:val="002E2F95"/>
    <w:rsid w:val="002F06AA"/>
    <w:rsid w:val="002F68A2"/>
    <w:rsid w:val="0030245A"/>
    <w:rsid w:val="00314422"/>
    <w:rsid w:val="00322587"/>
    <w:rsid w:val="0032330D"/>
    <w:rsid w:val="00325695"/>
    <w:rsid w:val="00333A1B"/>
    <w:rsid w:val="00350387"/>
    <w:rsid w:val="003514EE"/>
    <w:rsid w:val="00362E16"/>
    <w:rsid w:val="00364EE3"/>
    <w:rsid w:val="00372E9E"/>
    <w:rsid w:val="003757E4"/>
    <w:rsid w:val="00375834"/>
    <w:rsid w:val="003A22D9"/>
    <w:rsid w:val="003A5A44"/>
    <w:rsid w:val="003B0690"/>
    <w:rsid w:val="003B47CE"/>
    <w:rsid w:val="003D0FAA"/>
    <w:rsid w:val="003F1A56"/>
    <w:rsid w:val="004021B4"/>
    <w:rsid w:val="00426F81"/>
    <w:rsid w:val="00427BEB"/>
    <w:rsid w:val="00430FC2"/>
    <w:rsid w:val="0044371B"/>
    <w:rsid w:val="00485302"/>
    <w:rsid w:val="00486DBB"/>
    <w:rsid w:val="00494FD7"/>
    <w:rsid w:val="004A039B"/>
    <w:rsid w:val="004B0FDB"/>
    <w:rsid w:val="004B4A08"/>
    <w:rsid w:val="004B5F12"/>
    <w:rsid w:val="004B715D"/>
    <w:rsid w:val="004C1329"/>
    <w:rsid w:val="004C26F5"/>
    <w:rsid w:val="004C3880"/>
    <w:rsid w:val="004C47EB"/>
    <w:rsid w:val="004D0F2F"/>
    <w:rsid w:val="004D179F"/>
    <w:rsid w:val="004D1A4E"/>
    <w:rsid w:val="004D5B31"/>
    <w:rsid w:val="00500294"/>
    <w:rsid w:val="00506434"/>
    <w:rsid w:val="00513228"/>
    <w:rsid w:val="005149D6"/>
    <w:rsid w:val="00526C93"/>
    <w:rsid w:val="00535EA2"/>
    <w:rsid w:val="00537410"/>
    <w:rsid w:val="00550787"/>
    <w:rsid w:val="00582A4B"/>
    <w:rsid w:val="00591832"/>
    <w:rsid w:val="00592841"/>
    <w:rsid w:val="005A32A5"/>
    <w:rsid w:val="005A4B57"/>
    <w:rsid w:val="005A662C"/>
    <w:rsid w:val="005B4DEC"/>
    <w:rsid w:val="005B6FD0"/>
    <w:rsid w:val="005B7EA8"/>
    <w:rsid w:val="005C6148"/>
    <w:rsid w:val="005D0BDF"/>
    <w:rsid w:val="005D4706"/>
    <w:rsid w:val="005E5C1E"/>
    <w:rsid w:val="005F3D2E"/>
    <w:rsid w:val="005F79F1"/>
    <w:rsid w:val="006044D5"/>
    <w:rsid w:val="00622FDC"/>
    <w:rsid w:val="00625020"/>
    <w:rsid w:val="0062675E"/>
    <w:rsid w:val="00642F26"/>
    <w:rsid w:val="0065274C"/>
    <w:rsid w:val="006606D5"/>
    <w:rsid w:val="00664A73"/>
    <w:rsid w:val="00667C59"/>
    <w:rsid w:val="006719CE"/>
    <w:rsid w:val="00671A77"/>
    <w:rsid w:val="00686D14"/>
    <w:rsid w:val="00687ED7"/>
    <w:rsid w:val="006948A0"/>
    <w:rsid w:val="006B2B43"/>
    <w:rsid w:val="006C5CD6"/>
    <w:rsid w:val="006E0F4E"/>
    <w:rsid w:val="006F0345"/>
    <w:rsid w:val="006F0469"/>
    <w:rsid w:val="006F18A0"/>
    <w:rsid w:val="0070038C"/>
    <w:rsid w:val="007040B6"/>
    <w:rsid w:val="00705076"/>
    <w:rsid w:val="00710E38"/>
    <w:rsid w:val="00711147"/>
    <w:rsid w:val="00711265"/>
    <w:rsid w:val="007277E3"/>
    <w:rsid w:val="00731A17"/>
    <w:rsid w:val="00734458"/>
    <w:rsid w:val="007419CF"/>
    <w:rsid w:val="0074487E"/>
    <w:rsid w:val="00746273"/>
    <w:rsid w:val="00755529"/>
    <w:rsid w:val="00756FC5"/>
    <w:rsid w:val="00761676"/>
    <w:rsid w:val="00763E83"/>
    <w:rsid w:val="00771C0B"/>
    <w:rsid w:val="007744E5"/>
    <w:rsid w:val="00774E70"/>
    <w:rsid w:val="00775E7D"/>
    <w:rsid w:val="00776D80"/>
    <w:rsid w:val="00782F13"/>
    <w:rsid w:val="0078439C"/>
    <w:rsid w:val="00793FE9"/>
    <w:rsid w:val="00796CEE"/>
    <w:rsid w:val="007C0B2A"/>
    <w:rsid w:val="007C2082"/>
    <w:rsid w:val="007D3121"/>
    <w:rsid w:val="007D7E99"/>
    <w:rsid w:val="007E0460"/>
    <w:rsid w:val="007F501B"/>
    <w:rsid w:val="00801F5C"/>
    <w:rsid w:val="00805A18"/>
    <w:rsid w:val="008206CC"/>
    <w:rsid w:val="00841B44"/>
    <w:rsid w:val="0084317E"/>
    <w:rsid w:val="00856844"/>
    <w:rsid w:val="00857D8A"/>
    <w:rsid w:val="00860AB1"/>
    <w:rsid w:val="0086247A"/>
    <w:rsid w:val="00870017"/>
    <w:rsid w:val="00881CD7"/>
    <w:rsid w:val="00883CC4"/>
    <w:rsid w:val="00885749"/>
    <w:rsid w:val="008957DE"/>
    <w:rsid w:val="008A7814"/>
    <w:rsid w:val="008D269A"/>
    <w:rsid w:val="008F009C"/>
    <w:rsid w:val="0090253A"/>
    <w:rsid w:val="00907BC0"/>
    <w:rsid w:val="009144D5"/>
    <w:rsid w:val="00920B7F"/>
    <w:rsid w:val="0093297E"/>
    <w:rsid w:val="0093619F"/>
    <w:rsid w:val="009427E5"/>
    <w:rsid w:val="00942A06"/>
    <w:rsid w:val="009454B7"/>
    <w:rsid w:val="009613D8"/>
    <w:rsid w:val="0096434C"/>
    <w:rsid w:val="00967CDD"/>
    <w:rsid w:val="00974275"/>
    <w:rsid w:val="00985775"/>
    <w:rsid w:val="0098598D"/>
    <w:rsid w:val="00995CBA"/>
    <w:rsid w:val="0099678C"/>
    <w:rsid w:val="009B0C96"/>
    <w:rsid w:val="009B4911"/>
    <w:rsid w:val="009C222B"/>
    <w:rsid w:val="009C3183"/>
    <w:rsid w:val="009C67A8"/>
    <w:rsid w:val="009D183E"/>
    <w:rsid w:val="009D201B"/>
    <w:rsid w:val="009D5D9C"/>
    <w:rsid w:val="009E2171"/>
    <w:rsid w:val="009F4A8A"/>
    <w:rsid w:val="00A000BC"/>
    <w:rsid w:val="00A06F53"/>
    <w:rsid w:val="00A17FA4"/>
    <w:rsid w:val="00A2081D"/>
    <w:rsid w:val="00A21B1F"/>
    <w:rsid w:val="00A22020"/>
    <w:rsid w:val="00A25106"/>
    <w:rsid w:val="00A36D00"/>
    <w:rsid w:val="00A41D65"/>
    <w:rsid w:val="00A42932"/>
    <w:rsid w:val="00A57815"/>
    <w:rsid w:val="00A62F82"/>
    <w:rsid w:val="00A70CDC"/>
    <w:rsid w:val="00A7133D"/>
    <w:rsid w:val="00A71992"/>
    <w:rsid w:val="00A93EED"/>
    <w:rsid w:val="00AB4A24"/>
    <w:rsid w:val="00AB5AFF"/>
    <w:rsid w:val="00AC2D5B"/>
    <w:rsid w:val="00AC4A6A"/>
    <w:rsid w:val="00AD36B2"/>
    <w:rsid w:val="00AF47AE"/>
    <w:rsid w:val="00AF7CA8"/>
    <w:rsid w:val="00B019E3"/>
    <w:rsid w:val="00B11A9B"/>
    <w:rsid w:val="00B327A2"/>
    <w:rsid w:val="00B32ABB"/>
    <w:rsid w:val="00B367B5"/>
    <w:rsid w:val="00B3766D"/>
    <w:rsid w:val="00B41FD3"/>
    <w:rsid w:val="00B426D3"/>
    <w:rsid w:val="00B431DE"/>
    <w:rsid w:val="00B46D72"/>
    <w:rsid w:val="00B60B51"/>
    <w:rsid w:val="00B70D03"/>
    <w:rsid w:val="00B71B95"/>
    <w:rsid w:val="00B735F7"/>
    <w:rsid w:val="00B739B8"/>
    <w:rsid w:val="00B77B18"/>
    <w:rsid w:val="00B803E7"/>
    <w:rsid w:val="00B82E14"/>
    <w:rsid w:val="00B8494E"/>
    <w:rsid w:val="00B8504C"/>
    <w:rsid w:val="00B855C1"/>
    <w:rsid w:val="00B979F6"/>
    <w:rsid w:val="00BA4DDE"/>
    <w:rsid w:val="00BC655F"/>
    <w:rsid w:val="00BE1E62"/>
    <w:rsid w:val="00BF7052"/>
    <w:rsid w:val="00C05FAB"/>
    <w:rsid w:val="00C138A7"/>
    <w:rsid w:val="00C26CCC"/>
    <w:rsid w:val="00C40C67"/>
    <w:rsid w:val="00C51D2F"/>
    <w:rsid w:val="00C82173"/>
    <w:rsid w:val="00CA348A"/>
    <w:rsid w:val="00CB2CE6"/>
    <w:rsid w:val="00CC1D4F"/>
    <w:rsid w:val="00CE4EC1"/>
    <w:rsid w:val="00CE79A8"/>
    <w:rsid w:val="00CF08BB"/>
    <w:rsid w:val="00CF2FC2"/>
    <w:rsid w:val="00CF6011"/>
    <w:rsid w:val="00D37D65"/>
    <w:rsid w:val="00D61996"/>
    <w:rsid w:val="00D62FCF"/>
    <w:rsid w:val="00D80B03"/>
    <w:rsid w:val="00D867C8"/>
    <w:rsid w:val="00D91A2D"/>
    <w:rsid w:val="00D9415C"/>
    <w:rsid w:val="00DA469E"/>
    <w:rsid w:val="00DB6E3D"/>
    <w:rsid w:val="00DB7675"/>
    <w:rsid w:val="00DF142E"/>
    <w:rsid w:val="00E234A8"/>
    <w:rsid w:val="00E25D5A"/>
    <w:rsid w:val="00E25DCD"/>
    <w:rsid w:val="00E269E1"/>
    <w:rsid w:val="00E3599E"/>
    <w:rsid w:val="00E445A1"/>
    <w:rsid w:val="00E45F13"/>
    <w:rsid w:val="00E510BC"/>
    <w:rsid w:val="00E61256"/>
    <w:rsid w:val="00E6148D"/>
    <w:rsid w:val="00E65808"/>
    <w:rsid w:val="00E73CB2"/>
    <w:rsid w:val="00E839BA"/>
    <w:rsid w:val="00E9051A"/>
    <w:rsid w:val="00E9077C"/>
    <w:rsid w:val="00E97DD5"/>
    <w:rsid w:val="00EA59B8"/>
    <w:rsid w:val="00EB7E3F"/>
    <w:rsid w:val="00EC2DF9"/>
    <w:rsid w:val="00EC4D23"/>
    <w:rsid w:val="00EC666E"/>
    <w:rsid w:val="00ED6313"/>
    <w:rsid w:val="00EE6D48"/>
    <w:rsid w:val="00EE6E36"/>
    <w:rsid w:val="00F016BC"/>
    <w:rsid w:val="00F0660B"/>
    <w:rsid w:val="00F123AE"/>
    <w:rsid w:val="00F16C91"/>
    <w:rsid w:val="00F30A32"/>
    <w:rsid w:val="00F5409A"/>
    <w:rsid w:val="00F57C79"/>
    <w:rsid w:val="00F73331"/>
    <w:rsid w:val="00F77AF8"/>
    <w:rsid w:val="00F87174"/>
    <w:rsid w:val="00F91C5C"/>
    <w:rsid w:val="00F91D37"/>
    <w:rsid w:val="00F9610D"/>
    <w:rsid w:val="00F97BC1"/>
    <w:rsid w:val="00FA7427"/>
    <w:rsid w:val="00FB4534"/>
    <w:rsid w:val="00FB657F"/>
    <w:rsid w:val="00FD3684"/>
    <w:rsid w:val="00FE7D09"/>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314700"/>
  <w15:chartTrackingRefBased/>
  <w15:docId w15:val="{2E6927C5-0D6D-482A-8639-C9C28CE13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80"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8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775"/>
    <w:pPr>
      <w:spacing w:after="0" w:line="220" w:lineRule="atLeast"/>
    </w:pPr>
    <w:rPr>
      <w:sz w:val="18"/>
    </w:rPr>
  </w:style>
  <w:style w:type="paragraph" w:styleId="Heading1">
    <w:name w:val="heading 1"/>
    <w:basedOn w:val="Normal"/>
    <w:next w:val="Normal"/>
    <w:link w:val="Heading1Char"/>
    <w:uiPriority w:val="9"/>
    <w:rsid w:val="00920B7F"/>
    <w:pPr>
      <w:keepNext/>
      <w:keepLines/>
      <w:spacing w:before="480" w:after="140" w:line="420" w:lineRule="atLeast"/>
      <w:outlineLvl w:val="0"/>
    </w:pPr>
    <w:rPr>
      <w:rFonts w:asciiTheme="majorHAnsi" w:eastAsiaTheme="majorEastAsia" w:hAnsiTheme="majorHAnsi" w:cstheme="majorBidi"/>
      <w:bCs/>
      <w:color w:val="30D2A9" w:themeColor="accent2"/>
      <w:sz w:val="34"/>
      <w:szCs w:val="28"/>
    </w:rPr>
  </w:style>
  <w:style w:type="paragraph" w:styleId="Heading2">
    <w:name w:val="heading 2"/>
    <w:basedOn w:val="Normal"/>
    <w:next w:val="Normal"/>
    <w:link w:val="Heading2Char"/>
    <w:uiPriority w:val="9"/>
    <w:unhideWhenUsed/>
    <w:rsid w:val="00D867C8"/>
    <w:pPr>
      <w:keepNext/>
      <w:keepLines/>
      <w:spacing w:before="240" w:line="240" w:lineRule="atLeast"/>
      <w:outlineLvl w:val="1"/>
    </w:pPr>
    <w:rPr>
      <w:rFonts w:asciiTheme="majorHAnsi" w:eastAsiaTheme="majorEastAsia" w:hAnsiTheme="majorHAnsi" w:cstheme="majorBidi"/>
      <w:bCs/>
      <w:color w:val="FF675D" w:themeColor="accent1"/>
      <w:sz w:val="24"/>
      <w:szCs w:val="26"/>
    </w:rPr>
  </w:style>
  <w:style w:type="paragraph" w:styleId="Heading3">
    <w:name w:val="heading 3"/>
    <w:basedOn w:val="Normal"/>
    <w:next w:val="Normal"/>
    <w:link w:val="Heading3Char"/>
    <w:uiPriority w:val="9"/>
    <w:unhideWhenUsed/>
    <w:rsid w:val="005F79F1"/>
    <w:pPr>
      <w:keepNext/>
      <w:keepLines/>
      <w:spacing w:before="240" w:after="220"/>
      <w:outlineLvl w:val="2"/>
    </w:pPr>
    <w:rPr>
      <w:rFonts w:asciiTheme="majorHAnsi" w:eastAsiaTheme="majorEastAsia" w:hAnsiTheme="majorHAnsi" w:cstheme="majorBidi"/>
      <w:b/>
      <w:color w:val="FF675D" w:themeColor="accent1"/>
      <w:szCs w:val="24"/>
    </w:rPr>
  </w:style>
  <w:style w:type="paragraph" w:styleId="Heading4">
    <w:name w:val="heading 4"/>
    <w:basedOn w:val="Normal"/>
    <w:next w:val="Normal"/>
    <w:link w:val="Heading4Char"/>
    <w:uiPriority w:val="9"/>
    <w:unhideWhenUsed/>
    <w:rsid w:val="00205B1D"/>
    <w:pPr>
      <w:keepNext/>
      <w:keepLines/>
      <w:spacing w:before="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rsid w:val="006F18A0"/>
    <w:pPr>
      <w:keepNext/>
      <w:keepLines/>
      <w:spacing w:before="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rsid w:val="00E510BC"/>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rsid w:val="00E510BC"/>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rsid w:val="00796C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rsid w:val="00796C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rsid w:val="004021B4"/>
    <w:rPr>
      <w:color w:val="30D2A9" w:themeColor="accent2"/>
      <w:u w:val="single"/>
    </w:rPr>
  </w:style>
  <w:style w:type="paragraph" w:styleId="Header">
    <w:name w:val="header"/>
    <w:basedOn w:val="Normal"/>
    <w:link w:val="HeaderChar"/>
    <w:uiPriority w:val="79"/>
    <w:semiHidden/>
    <w:rsid w:val="00AB4A24"/>
    <w:pPr>
      <w:tabs>
        <w:tab w:val="center" w:pos="4536"/>
        <w:tab w:val="right" w:pos="9072"/>
      </w:tabs>
      <w:spacing w:line="165" w:lineRule="atLeast"/>
    </w:pPr>
    <w:rPr>
      <w:color w:val="30D2A9" w:themeColor="accent2"/>
      <w:sz w:val="14"/>
    </w:rPr>
  </w:style>
  <w:style w:type="character" w:customStyle="1" w:styleId="HeaderChar">
    <w:name w:val="Header Char"/>
    <w:basedOn w:val="DefaultParagraphFont"/>
    <w:link w:val="Header"/>
    <w:uiPriority w:val="79"/>
    <w:semiHidden/>
    <w:rsid w:val="00E9077C"/>
    <w:rPr>
      <w:color w:val="30D2A9" w:themeColor="accent2"/>
      <w:sz w:val="14"/>
    </w:rPr>
  </w:style>
  <w:style w:type="paragraph" w:styleId="Footer">
    <w:name w:val="footer"/>
    <w:basedOn w:val="Normal"/>
    <w:link w:val="FooterChar"/>
    <w:uiPriority w:val="80"/>
    <w:semiHidden/>
    <w:rsid w:val="00ED6313"/>
    <w:pPr>
      <w:spacing w:line="165" w:lineRule="atLeast"/>
    </w:pPr>
    <w:rPr>
      <w:color w:val="30D2A9" w:themeColor="accent2"/>
      <w:spacing w:val="3"/>
      <w:sz w:val="14"/>
    </w:rPr>
  </w:style>
  <w:style w:type="character" w:customStyle="1" w:styleId="FooterChar">
    <w:name w:val="Footer Char"/>
    <w:basedOn w:val="DefaultParagraphFont"/>
    <w:link w:val="Footer"/>
    <w:uiPriority w:val="80"/>
    <w:semiHidden/>
    <w:rsid w:val="0090253A"/>
    <w:rPr>
      <w:color w:val="30D2A9" w:themeColor="accent2"/>
      <w:spacing w:val="3"/>
      <w:sz w:val="14"/>
    </w:rPr>
  </w:style>
  <w:style w:type="paragraph" w:customStyle="1" w:styleId="EinfAbs">
    <w:name w:val="[Einf. Abs.]"/>
    <w:basedOn w:val="Normal"/>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Paragraph">
    <w:name w:val="List Paragraph"/>
    <w:basedOn w:val="Normal"/>
    <w:uiPriority w:val="34"/>
    <w:semiHidden/>
    <w:rsid w:val="009C67A8"/>
    <w:pPr>
      <w:ind w:left="720"/>
      <w:contextualSpacing/>
    </w:pPr>
  </w:style>
  <w:style w:type="paragraph" w:styleId="ListBullet">
    <w:name w:val="List Bullet"/>
    <w:basedOn w:val="ListParagraph"/>
    <w:uiPriority w:val="99"/>
    <w:semiHidden/>
    <w:rsid w:val="009C67A8"/>
    <w:pPr>
      <w:numPr>
        <w:numId w:val="12"/>
      </w:numPr>
    </w:pPr>
  </w:style>
  <w:style w:type="paragraph" w:styleId="ListBullet2">
    <w:name w:val="List Bullet 2"/>
    <w:basedOn w:val="ListParagraph"/>
    <w:uiPriority w:val="99"/>
    <w:semiHidden/>
    <w:rsid w:val="009C67A8"/>
    <w:pPr>
      <w:numPr>
        <w:ilvl w:val="1"/>
        <w:numId w:val="12"/>
      </w:numPr>
    </w:pPr>
  </w:style>
  <w:style w:type="paragraph" w:styleId="ListBullet3">
    <w:name w:val="List Bullet 3"/>
    <w:basedOn w:val="ListParagraph"/>
    <w:uiPriority w:val="99"/>
    <w:semiHidden/>
    <w:rsid w:val="009C67A8"/>
    <w:pPr>
      <w:numPr>
        <w:ilvl w:val="2"/>
        <w:numId w:val="12"/>
      </w:numPr>
    </w:pPr>
  </w:style>
  <w:style w:type="table" w:styleId="TableGrid">
    <w:name w:val="Table Grid"/>
    <w:basedOn w:val="TableNormal"/>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0B7F"/>
    <w:rPr>
      <w:rFonts w:asciiTheme="majorHAnsi" w:eastAsiaTheme="majorEastAsia" w:hAnsiTheme="majorHAnsi" w:cstheme="majorBidi"/>
      <w:bCs/>
      <w:color w:val="30D2A9" w:themeColor="accent2"/>
      <w:sz w:val="34"/>
      <w:szCs w:val="28"/>
    </w:rPr>
  </w:style>
  <w:style w:type="character" w:customStyle="1" w:styleId="Heading2Char">
    <w:name w:val="Heading 2 Char"/>
    <w:basedOn w:val="DefaultParagraphFont"/>
    <w:link w:val="Heading2"/>
    <w:uiPriority w:val="9"/>
    <w:rsid w:val="00D867C8"/>
    <w:rPr>
      <w:rFonts w:asciiTheme="majorHAnsi" w:eastAsiaTheme="majorEastAsia" w:hAnsiTheme="majorHAnsi" w:cstheme="majorBidi"/>
      <w:bCs/>
      <w:color w:val="FF675D" w:themeColor="accent1"/>
      <w:sz w:val="24"/>
      <w:szCs w:val="26"/>
    </w:rPr>
  </w:style>
  <w:style w:type="paragraph" w:styleId="Title">
    <w:name w:val="Title"/>
    <w:basedOn w:val="Normal"/>
    <w:next w:val="Normal"/>
    <w:link w:val="TitleChar"/>
    <w:uiPriority w:val="11"/>
    <w:qFormat/>
    <w:rsid w:val="00350387"/>
    <w:pPr>
      <w:spacing w:after="720" w:line="480" w:lineRule="atLeast"/>
      <w:contextualSpacing/>
    </w:pPr>
    <w:rPr>
      <w:rFonts w:asciiTheme="majorHAnsi" w:eastAsiaTheme="majorEastAsia" w:hAnsiTheme="majorHAnsi" w:cstheme="majorBidi"/>
      <w:color w:val="30D2A9" w:themeColor="accent2"/>
      <w:kern w:val="28"/>
      <w:sz w:val="42"/>
      <w:szCs w:val="52"/>
    </w:rPr>
  </w:style>
  <w:style w:type="character" w:customStyle="1" w:styleId="TitleChar">
    <w:name w:val="Title Char"/>
    <w:basedOn w:val="DefaultParagraphFont"/>
    <w:link w:val="Title"/>
    <w:uiPriority w:val="11"/>
    <w:rsid w:val="00350387"/>
    <w:rPr>
      <w:rFonts w:asciiTheme="majorHAnsi" w:eastAsiaTheme="majorEastAsia" w:hAnsiTheme="majorHAnsi" w:cstheme="majorBidi"/>
      <w:color w:val="30D2A9" w:themeColor="accent2"/>
      <w:kern w:val="28"/>
      <w:sz w:val="42"/>
      <w:szCs w:val="52"/>
    </w:rPr>
  </w:style>
  <w:style w:type="paragraph" w:customStyle="1" w:styleId="Brieftitel">
    <w:name w:val="Brieftitel"/>
    <w:basedOn w:val="Normal"/>
    <w:link w:val="BrieftitelZchn"/>
    <w:uiPriority w:val="14"/>
    <w:semiHidden/>
    <w:rsid w:val="00E97DD5"/>
    <w:pPr>
      <w:spacing w:after="276" w:line="330" w:lineRule="atLeast"/>
      <w:contextualSpacing/>
    </w:pPr>
    <w:rPr>
      <w:rFonts w:asciiTheme="majorHAnsi" w:hAnsiTheme="majorHAnsi"/>
      <w:spacing w:val="-2"/>
      <w:sz w:val="24"/>
    </w:rPr>
  </w:style>
  <w:style w:type="character" w:customStyle="1" w:styleId="BrieftitelZchn">
    <w:name w:val="Brieftitel Zchn"/>
    <w:basedOn w:val="DefaultParagraphFont"/>
    <w:link w:val="Brieftitel"/>
    <w:uiPriority w:val="14"/>
    <w:semiHidden/>
    <w:rsid w:val="00E445A1"/>
    <w:rPr>
      <w:rFonts w:asciiTheme="majorHAnsi" w:hAnsiTheme="majorHAnsi"/>
      <w:spacing w:val="-2"/>
      <w:sz w:val="24"/>
    </w:rPr>
  </w:style>
  <w:style w:type="paragraph" w:customStyle="1" w:styleId="Kontaktangaben">
    <w:name w:val="Kontaktangaben"/>
    <w:basedOn w:val="Normal"/>
    <w:semiHidden/>
    <w:rsid w:val="00E73CB2"/>
    <w:pPr>
      <w:tabs>
        <w:tab w:val="left" w:pos="709"/>
      </w:tabs>
    </w:pPr>
    <w:rPr>
      <w:spacing w:val="2"/>
      <w:sz w:val="16"/>
      <w:szCs w:val="16"/>
    </w:rPr>
  </w:style>
  <w:style w:type="table" w:customStyle="1" w:styleId="Tabellenraster1">
    <w:name w:val="Tabellenraster1"/>
    <w:basedOn w:val="TableNormal"/>
    <w:next w:val="TableGrid"/>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F79F1"/>
    <w:rPr>
      <w:rFonts w:asciiTheme="majorHAnsi" w:eastAsiaTheme="majorEastAsia" w:hAnsiTheme="majorHAnsi" w:cstheme="majorBidi"/>
      <w:b/>
      <w:color w:val="FF675D" w:themeColor="accent1"/>
      <w:sz w:val="18"/>
      <w:szCs w:val="24"/>
    </w:rPr>
  </w:style>
  <w:style w:type="character" w:customStyle="1" w:styleId="Heading4Char">
    <w:name w:val="Heading 4 Char"/>
    <w:basedOn w:val="DefaultParagraphFont"/>
    <w:link w:val="Heading4"/>
    <w:uiPriority w:val="9"/>
    <w:rsid w:val="00205B1D"/>
    <w:rPr>
      <w:rFonts w:asciiTheme="majorHAnsi" w:eastAsiaTheme="majorEastAsia" w:hAnsiTheme="majorHAnsi" w:cstheme="majorBidi"/>
      <w:iCs/>
      <w:sz w:val="18"/>
    </w:rPr>
  </w:style>
  <w:style w:type="character" w:customStyle="1" w:styleId="Heading5Char">
    <w:name w:val="Heading 5 Char"/>
    <w:basedOn w:val="DefaultParagraphFont"/>
    <w:link w:val="Heading5"/>
    <w:uiPriority w:val="9"/>
    <w:semiHidden/>
    <w:rsid w:val="006F18A0"/>
    <w:rPr>
      <w:rFonts w:asciiTheme="majorHAnsi" w:eastAsiaTheme="majorEastAsia" w:hAnsiTheme="majorHAnsi" w:cstheme="majorBidi"/>
      <w:sz w:val="18"/>
    </w:rPr>
  </w:style>
  <w:style w:type="character" w:customStyle="1" w:styleId="Heading6Char">
    <w:name w:val="Heading 6 Char"/>
    <w:basedOn w:val="DefaultParagraphFont"/>
    <w:link w:val="Heading6"/>
    <w:uiPriority w:val="9"/>
    <w:semiHidden/>
    <w:rsid w:val="00D6199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D6199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6199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61996"/>
    <w:rPr>
      <w:rFonts w:asciiTheme="majorHAnsi" w:eastAsiaTheme="majorEastAsia" w:hAnsiTheme="majorHAnsi" w:cstheme="majorBidi"/>
      <w:i/>
      <w:iCs/>
      <w:color w:val="272727" w:themeColor="text1" w:themeTint="D8"/>
      <w:sz w:val="21"/>
      <w:szCs w:val="21"/>
    </w:rPr>
  </w:style>
  <w:style w:type="paragraph" w:customStyle="1" w:styleId="Aufzhlung1">
    <w:name w:val="Aufzählung 1"/>
    <w:basedOn w:val="ListParagraph"/>
    <w:uiPriority w:val="2"/>
    <w:qFormat/>
    <w:rsid w:val="002E2F95"/>
    <w:pPr>
      <w:numPr>
        <w:numId w:val="19"/>
      </w:numPr>
      <w:spacing w:before="100" w:after="100"/>
      <w:ind w:left="567" w:hanging="567"/>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16"/>
      </w:numPr>
      <w:tabs>
        <w:tab w:val="left" w:pos="7938"/>
      </w:tabs>
      <w:ind w:left="426" w:hanging="426"/>
    </w:pPr>
    <w:rPr>
      <w:rFonts w:asciiTheme="majorHAnsi" w:hAnsiTheme="majorHAnsi"/>
    </w:rPr>
  </w:style>
  <w:style w:type="paragraph" w:customStyle="1" w:styleId="Anleitung">
    <w:name w:val="Anleitung"/>
    <w:basedOn w:val="Normal"/>
    <w:uiPriority w:val="98"/>
    <w:semiHidden/>
    <w:rsid w:val="00625020"/>
    <w:pPr>
      <w:spacing w:line="288" w:lineRule="auto"/>
    </w:pPr>
    <w:rPr>
      <w:vanish/>
      <w:color w:val="A6A6A6" w:themeColor="background1" w:themeShade="A6"/>
      <w:sz w:val="14"/>
      <w:szCs w:val="18"/>
    </w:rPr>
  </w:style>
  <w:style w:type="character" w:styleId="FollowedHyperlink">
    <w:name w:val="FollowedHyperlink"/>
    <w:basedOn w:val="Hyperlink"/>
    <w:uiPriority w:val="75"/>
    <w:semiHidden/>
    <w:rsid w:val="004021B4"/>
    <w:rPr>
      <w:color w:val="30D2A9" w:themeColor="accent2"/>
      <w:u w:val="single"/>
    </w:rPr>
  </w:style>
  <w:style w:type="paragraph" w:styleId="Subtitle">
    <w:name w:val="Subtitle"/>
    <w:basedOn w:val="Normal"/>
    <w:next w:val="Normal"/>
    <w:link w:val="SubtitleChar"/>
    <w:uiPriority w:val="12"/>
    <w:qFormat/>
    <w:rsid w:val="00582A4B"/>
    <w:pPr>
      <w:spacing w:after="260"/>
    </w:pPr>
    <w:rPr>
      <w:color w:val="FF675D" w:themeColor="accent1"/>
    </w:rPr>
  </w:style>
  <w:style w:type="character" w:customStyle="1" w:styleId="SubtitleChar">
    <w:name w:val="Subtitle Char"/>
    <w:basedOn w:val="DefaultParagraphFont"/>
    <w:link w:val="Subtitle"/>
    <w:uiPriority w:val="12"/>
    <w:rsid w:val="00C26CCC"/>
    <w:rPr>
      <w:color w:val="FF675D" w:themeColor="accent1"/>
      <w:sz w:val="18"/>
    </w:rPr>
  </w:style>
  <w:style w:type="paragraph" w:styleId="Date">
    <w:name w:val="Date"/>
    <w:basedOn w:val="Normal"/>
    <w:next w:val="Normal"/>
    <w:link w:val="DateChar"/>
    <w:uiPriority w:val="15"/>
    <w:semiHidden/>
    <w:rsid w:val="00E97DD5"/>
    <w:pPr>
      <w:spacing w:before="710" w:after="570"/>
      <w:contextualSpacing/>
    </w:pPr>
    <w:rPr>
      <w:spacing w:val="-3"/>
      <w:sz w:val="15"/>
    </w:rPr>
  </w:style>
  <w:style w:type="character" w:customStyle="1" w:styleId="DateChar">
    <w:name w:val="Date Char"/>
    <w:basedOn w:val="DefaultParagraphFont"/>
    <w:link w:val="Date"/>
    <w:uiPriority w:val="15"/>
    <w:semiHidden/>
    <w:rsid w:val="00E445A1"/>
    <w:rPr>
      <w:spacing w:val="-3"/>
      <w:sz w:val="15"/>
    </w:rPr>
  </w:style>
  <w:style w:type="paragraph" w:styleId="FootnoteText">
    <w:name w:val="footnote text"/>
    <w:basedOn w:val="Normal"/>
    <w:link w:val="FootnoteTextChar"/>
    <w:uiPriority w:val="99"/>
    <w:semiHidden/>
    <w:rsid w:val="00140713"/>
    <w:pPr>
      <w:tabs>
        <w:tab w:val="left" w:pos="567"/>
      </w:tabs>
      <w:spacing w:line="165" w:lineRule="atLeast"/>
      <w:ind w:left="567" w:hanging="567"/>
    </w:pPr>
    <w:rPr>
      <w:sz w:val="14"/>
      <w:szCs w:val="20"/>
    </w:rPr>
  </w:style>
  <w:style w:type="character" w:customStyle="1" w:styleId="FootnoteTextChar">
    <w:name w:val="Footnote Text Char"/>
    <w:basedOn w:val="DefaultParagraphFont"/>
    <w:link w:val="FootnoteText"/>
    <w:uiPriority w:val="99"/>
    <w:semiHidden/>
    <w:rsid w:val="00E445A1"/>
    <w:rPr>
      <w:sz w:val="14"/>
      <w:szCs w:val="20"/>
    </w:rPr>
  </w:style>
  <w:style w:type="character" w:styleId="FootnoteReference">
    <w:name w:val="footnote reference"/>
    <w:basedOn w:val="DefaultParagraphFont"/>
    <w:uiPriority w:val="99"/>
    <w:semiHidden/>
    <w:rsid w:val="0002210A"/>
    <w:rPr>
      <w:vertAlign w:val="superscript"/>
    </w:rPr>
  </w:style>
  <w:style w:type="table" w:customStyle="1" w:styleId="TabelleohneRahmen">
    <w:name w:val="Tabelle ohne Rahmen"/>
    <w:basedOn w:val="TableNormal"/>
    <w:uiPriority w:val="99"/>
    <w:rsid w:val="00642F26"/>
    <w:pPr>
      <w:spacing w:after="0" w:line="240" w:lineRule="auto"/>
    </w:pPr>
    <w:tblPr>
      <w:tblCellMar>
        <w:left w:w="0" w:type="dxa"/>
        <w:right w:w="28" w:type="dxa"/>
      </w:tblCellMar>
    </w:tblPr>
  </w:style>
  <w:style w:type="paragraph" w:styleId="EndnoteText">
    <w:name w:val="endnote text"/>
    <w:basedOn w:val="FootnoteText"/>
    <w:link w:val="EndnoteTextChar"/>
    <w:uiPriority w:val="99"/>
    <w:semiHidden/>
    <w:unhideWhenUsed/>
    <w:rsid w:val="00113CB8"/>
  </w:style>
  <w:style w:type="character" w:customStyle="1" w:styleId="EndnoteTextChar">
    <w:name w:val="Endnote Text Char"/>
    <w:basedOn w:val="DefaultParagraphFont"/>
    <w:link w:val="EndnoteText"/>
    <w:uiPriority w:val="99"/>
    <w:semiHidden/>
    <w:rsid w:val="0012151C"/>
    <w:rPr>
      <w:sz w:val="20"/>
      <w:szCs w:val="20"/>
    </w:rPr>
  </w:style>
  <w:style w:type="character" w:styleId="EndnoteReference">
    <w:name w:val="endnote reference"/>
    <w:basedOn w:val="DefaultParagraphFont"/>
    <w:uiPriority w:val="99"/>
    <w:semiHidden/>
    <w:unhideWhenUsed/>
    <w:rsid w:val="00113CB8"/>
    <w:rPr>
      <w:vertAlign w:val="superscript"/>
    </w:rPr>
  </w:style>
  <w:style w:type="paragraph" w:customStyle="1" w:styleId="Aufzhlung2">
    <w:name w:val="Aufzählung 2"/>
    <w:basedOn w:val="Aufzhlung1"/>
    <w:uiPriority w:val="2"/>
    <w:rsid w:val="004C3880"/>
    <w:pPr>
      <w:numPr>
        <w:ilvl w:val="1"/>
      </w:numPr>
    </w:pPr>
  </w:style>
  <w:style w:type="paragraph" w:customStyle="1" w:styleId="Aufzhlung3">
    <w:name w:val="Aufzählung 3"/>
    <w:basedOn w:val="Aufzhlung1"/>
    <w:uiPriority w:val="2"/>
    <w:rsid w:val="004C3880"/>
    <w:pPr>
      <w:numPr>
        <w:ilvl w:val="2"/>
      </w:numPr>
    </w:pPr>
  </w:style>
  <w:style w:type="paragraph" w:styleId="Caption">
    <w:name w:val="caption"/>
    <w:basedOn w:val="Normal"/>
    <w:uiPriority w:val="35"/>
    <w:rsid w:val="00B019E3"/>
    <w:pPr>
      <w:spacing w:before="160" w:after="480" w:line="165" w:lineRule="atLeast"/>
    </w:pPr>
    <w:rPr>
      <w:iCs/>
      <w:noProof/>
      <w:sz w:val="14"/>
      <w:szCs w:val="18"/>
    </w:rPr>
  </w:style>
  <w:style w:type="paragraph" w:styleId="TOCHeading">
    <w:name w:val="TOC Heading"/>
    <w:basedOn w:val="Heading1"/>
    <w:next w:val="Normal"/>
    <w:uiPriority w:val="39"/>
    <w:semiHidden/>
    <w:rsid w:val="00325695"/>
    <w:pPr>
      <w:spacing w:before="240" w:after="240"/>
      <w:outlineLvl w:val="9"/>
    </w:pPr>
    <w:rPr>
      <w:bCs w:val="0"/>
      <w:szCs w:val="32"/>
    </w:rPr>
  </w:style>
  <w:style w:type="paragraph" w:styleId="BalloonText">
    <w:name w:val="Balloon Text"/>
    <w:basedOn w:val="Normal"/>
    <w:link w:val="BalloonTextChar"/>
    <w:uiPriority w:val="99"/>
    <w:semiHidden/>
    <w:unhideWhenUsed/>
    <w:rsid w:val="0087001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870017"/>
    <w:rPr>
      <w:rFonts w:ascii="Segoe UI" w:hAnsi="Segoe UI" w:cs="Segoe UI"/>
      <w:sz w:val="18"/>
      <w:szCs w:val="18"/>
    </w:rPr>
  </w:style>
  <w:style w:type="character" w:styleId="PageNumber">
    <w:name w:val="page number"/>
    <w:uiPriority w:val="81"/>
    <w:semiHidden/>
    <w:rsid w:val="000E33D0"/>
    <w:rPr>
      <w:color w:val="30D2A9" w:themeColor="accent2"/>
      <w:sz w:val="14"/>
      <w:szCs w:val="16"/>
    </w:rPr>
  </w:style>
  <w:style w:type="paragraph" w:customStyle="1" w:styleId="berschrift1nummeriert">
    <w:name w:val="Überschrift 1 nummeriert"/>
    <w:basedOn w:val="Heading1"/>
    <w:next w:val="Normal"/>
    <w:uiPriority w:val="10"/>
    <w:qFormat/>
    <w:rsid w:val="00920B7F"/>
    <w:pPr>
      <w:numPr>
        <w:numId w:val="28"/>
      </w:numPr>
      <w:ind w:left="567" w:hanging="567"/>
    </w:pPr>
  </w:style>
  <w:style w:type="paragraph" w:customStyle="1" w:styleId="berschrift2nummeriert">
    <w:name w:val="Überschrift 2 nummeriert"/>
    <w:basedOn w:val="Heading2"/>
    <w:next w:val="Normal"/>
    <w:uiPriority w:val="10"/>
    <w:qFormat/>
    <w:rsid w:val="00920B7F"/>
    <w:pPr>
      <w:numPr>
        <w:ilvl w:val="1"/>
        <w:numId w:val="28"/>
      </w:numPr>
      <w:spacing w:after="220"/>
      <w:ind w:left="567" w:hanging="567"/>
      <w:contextualSpacing/>
    </w:pPr>
  </w:style>
  <w:style w:type="paragraph" w:customStyle="1" w:styleId="berschrift3nummeriert">
    <w:name w:val="Überschrift 3 nummeriert"/>
    <w:basedOn w:val="Heading3"/>
    <w:next w:val="Normal"/>
    <w:uiPriority w:val="10"/>
    <w:qFormat/>
    <w:rsid w:val="0025086B"/>
    <w:pPr>
      <w:numPr>
        <w:ilvl w:val="2"/>
        <w:numId w:val="28"/>
      </w:numPr>
    </w:pPr>
  </w:style>
  <w:style w:type="paragraph" w:customStyle="1" w:styleId="berschrift4nummeriert">
    <w:name w:val="Überschrift 4 nummeriert"/>
    <w:basedOn w:val="Heading4"/>
    <w:next w:val="Normal"/>
    <w:uiPriority w:val="10"/>
    <w:rsid w:val="00920B7F"/>
    <w:pPr>
      <w:numPr>
        <w:ilvl w:val="3"/>
        <w:numId w:val="28"/>
      </w:numPr>
      <w:tabs>
        <w:tab w:val="left" w:pos="1134"/>
      </w:tabs>
    </w:pPr>
  </w:style>
  <w:style w:type="paragraph" w:styleId="TOC1">
    <w:name w:val="toc 1"/>
    <w:basedOn w:val="Normal"/>
    <w:next w:val="Normal"/>
    <w:autoRedefine/>
    <w:uiPriority w:val="39"/>
    <w:semiHidden/>
    <w:rsid w:val="00CC1D4F"/>
    <w:pPr>
      <w:tabs>
        <w:tab w:val="right" w:pos="8493"/>
      </w:tabs>
      <w:spacing w:before="480" w:after="140" w:line="420" w:lineRule="atLeast"/>
      <w:ind w:left="567" w:hanging="567"/>
    </w:pPr>
    <w:rPr>
      <w:noProof/>
      <w:sz w:val="34"/>
      <w:szCs w:val="34"/>
    </w:rPr>
  </w:style>
  <w:style w:type="paragraph" w:styleId="TOC2">
    <w:name w:val="toc 2"/>
    <w:basedOn w:val="Normal"/>
    <w:next w:val="Normal"/>
    <w:autoRedefine/>
    <w:uiPriority w:val="39"/>
    <w:semiHidden/>
    <w:rsid w:val="00CC1D4F"/>
    <w:pPr>
      <w:tabs>
        <w:tab w:val="right" w:pos="8493"/>
      </w:tabs>
      <w:spacing w:before="240" w:after="140"/>
      <w:ind w:left="567" w:hanging="567"/>
    </w:pPr>
  </w:style>
  <w:style w:type="paragraph" w:styleId="TOC3">
    <w:name w:val="toc 3"/>
    <w:basedOn w:val="Normal"/>
    <w:next w:val="Normal"/>
    <w:autoRedefine/>
    <w:uiPriority w:val="39"/>
    <w:semiHidden/>
    <w:rsid w:val="00CC1D4F"/>
    <w:pPr>
      <w:tabs>
        <w:tab w:val="right" w:pos="8493"/>
      </w:tabs>
      <w:spacing w:before="140" w:after="140"/>
      <w:ind w:left="567" w:hanging="567"/>
    </w:pPr>
  </w:style>
  <w:style w:type="paragraph" w:styleId="NormalWeb">
    <w:name w:val="Normal (Web)"/>
    <w:basedOn w:val="Normal"/>
    <w:uiPriority w:val="99"/>
    <w:semiHidden/>
    <w:unhideWhenUsed/>
    <w:rsid w:val="00BE1E62"/>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TableofFigures">
    <w:name w:val="table of figures"/>
    <w:basedOn w:val="Normal"/>
    <w:next w:val="Normal"/>
    <w:uiPriority w:val="40"/>
    <w:semiHidden/>
    <w:rsid w:val="00857D8A"/>
  </w:style>
  <w:style w:type="paragraph" w:customStyle="1" w:styleId="Empfnger">
    <w:name w:val="Empfänger"/>
    <w:basedOn w:val="Normal"/>
    <w:uiPriority w:val="98"/>
    <w:semiHidden/>
    <w:rsid w:val="004B5F12"/>
  </w:style>
  <w:style w:type="paragraph" w:customStyle="1" w:styleId="Lead">
    <w:name w:val="Lead"/>
    <w:basedOn w:val="Normal"/>
    <w:uiPriority w:val="1"/>
    <w:qFormat/>
    <w:rsid w:val="00B855C1"/>
    <w:pPr>
      <w:spacing w:after="220" w:line="330" w:lineRule="atLeast"/>
      <w:contextualSpacing/>
    </w:pPr>
    <w:rPr>
      <w:spacing w:val="-2"/>
      <w:sz w:val="24"/>
    </w:rPr>
  </w:style>
  <w:style w:type="table" w:customStyle="1" w:styleId="MovetiaStandard">
    <w:name w:val="Movetia Standard"/>
    <w:basedOn w:val="TableNormal"/>
    <w:uiPriority w:val="99"/>
    <w:rsid w:val="0002210A"/>
    <w:pPr>
      <w:spacing w:after="0" w:line="240" w:lineRule="auto"/>
    </w:pPr>
    <w:tblPr>
      <w:tblBorders>
        <w:bottom w:val="single" w:sz="4" w:space="0" w:color="auto"/>
        <w:insideH w:val="single" w:sz="4" w:space="0" w:color="auto"/>
      </w:tblBorders>
      <w:tblCellMar>
        <w:top w:w="85" w:type="dxa"/>
        <w:left w:w="0" w:type="dxa"/>
        <w:bottom w:w="68" w:type="dxa"/>
        <w:right w:w="85" w:type="dxa"/>
      </w:tblCellMar>
    </w:tblPr>
    <w:tblStylePr w:type="firstRow">
      <w:rPr>
        <w:color w:val="FF675D" w:themeColor="accent1"/>
      </w:rPr>
    </w:tblStylePr>
    <w:tblStylePr w:type="firstCol">
      <w:rPr>
        <w:color w:val="30D2A9" w:themeColor="accent2"/>
      </w:rPr>
    </w:tblStylePr>
  </w:style>
  <w:style w:type="paragraph" w:customStyle="1" w:styleId="Nummerierung1">
    <w:name w:val="Nummerierung 1"/>
    <w:basedOn w:val="berschrift4nummeriert"/>
    <w:uiPriority w:val="3"/>
    <w:qFormat/>
    <w:rsid w:val="00B3766D"/>
    <w:pPr>
      <w:numPr>
        <w:ilvl w:val="7"/>
      </w:numPr>
      <w:contextualSpacing/>
    </w:pPr>
  </w:style>
  <w:style w:type="table" w:customStyle="1" w:styleId="MovetiaInfotabelleRot">
    <w:name w:val="Movetia Infotabelle Rot"/>
    <w:basedOn w:val="TableNormal"/>
    <w:uiPriority w:val="99"/>
    <w:rsid w:val="00094131"/>
    <w:pPr>
      <w:spacing w:after="0" w:line="165" w:lineRule="atLeast"/>
    </w:pPr>
    <w:rPr>
      <w:sz w:val="14"/>
    </w:rPr>
    <w:tblPr>
      <w:tblCellMar>
        <w:left w:w="0" w:type="dxa"/>
        <w:right w:w="85" w:type="dxa"/>
      </w:tblCellMar>
    </w:tblPr>
    <w:tblStylePr w:type="firstCol">
      <w:rPr>
        <w:color w:val="FF675D" w:themeColor="accent1"/>
      </w:rPr>
    </w:tblStylePr>
  </w:style>
  <w:style w:type="table" w:customStyle="1" w:styleId="MovetiaInfotabellegrn">
    <w:name w:val="Movetia Infotabelle grün"/>
    <w:basedOn w:val="TableNormal"/>
    <w:uiPriority w:val="99"/>
    <w:rsid w:val="00094131"/>
    <w:pPr>
      <w:spacing w:after="0" w:line="240" w:lineRule="auto"/>
    </w:pPr>
    <w:tblPr>
      <w:tblCellMar>
        <w:left w:w="0" w:type="dxa"/>
        <w:right w:w="85" w:type="dxa"/>
      </w:tblCellMar>
    </w:tblPr>
    <w:tblStylePr w:type="firstCol">
      <w:rPr>
        <w:color w:val="30D2A9" w:themeColor="accent2"/>
      </w:rPr>
    </w:tblStylePr>
  </w:style>
  <w:style w:type="character" w:customStyle="1" w:styleId="NichtaufgelsteErwhnung1">
    <w:name w:val="Nicht aufgelöste Erwähnung1"/>
    <w:basedOn w:val="DefaultParagraphFont"/>
    <w:uiPriority w:val="99"/>
    <w:semiHidden/>
    <w:unhideWhenUsed/>
    <w:rsid w:val="00710E38"/>
    <w:rPr>
      <w:color w:val="605E5C"/>
      <w:shd w:val="clear" w:color="auto" w:fill="E1DFDD"/>
    </w:rPr>
  </w:style>
  <w:style w:type="paragraph" w:styleId="Quote">
    <w:name w:val="Quote"/>
    <w:basedOn w:val="Normal"/>
    <w:link w:val="QuoteChar"/>
    <w:uiPriority w:val="29"/>
    <w:rsid w:val="00F57C79"/>
    <w:rPr>
      <w:sz w:val="24"/>
      <w:szCs w:val="24"/>
    </w:rPr>
  </w:style>
  <w:style w:type="character" w:customStyle="1" w:styleId="QuoteChar">
    <w:name w:val="Quote Char"/>
    <w:basedOn w:val="DefaultParagraphFont"/>
    <w:link w:val="Quote"/>
    <w:uiPriority w:val="29"/>
    <w:rsid w:val="00F57C79"/>
    <w:rPr>
      <w:sz w:val="24"/>
      <w:szCs w:val="24"/>
    </w:rPr>
  </w:style>
  <w:style w:type="paragraph" w:customStyle="1" w:styleId="Bildrandabfallend">
    <w:name w:val="Bild randabfallend"/>
    <w:basedOn w:val="Normal"/>
    <w:next w:val="Normal"/>
    <w:uiPriority w:val="34"/>
    <w:semiHidden/>
    <w:qFormat/>
    <w:rsid w:val="00671A77"/>
    <w:pPr>
      <w:ind w:left="-1956"/>
    </w:pPr>
    <w:rPr>
      <w:noProof/>
      <w:lang w:eastAsia="de-CH"/>
    </w:rPr>
  </w:style>
  <w:style w:type="table" w:customStyle="1" w:styleId="MovetiaBildplatzhalterlinks">
    <w:name w:val="Movetia Bildplatzhalter links"/>
    <w:basedOn w:val="TableNormal"/>
    <w:uiPriority w:val="99"/>
    <w:rsid w:val="00671A77"/>
    <w:pPr>
      <w:spacing w:after="0" w:line="240" w:lineRule="auto"/>
    </w:pPr>
    <w:tblPr>
      <w:tblInd w:w="-2098" w:type="dxa"/>
      <w:tblCellMar>
        <w:right w:w="0" w:type="dxa"/>
      </w:tblCellMar>
    </w:tblPr>
  </w:style>
  <w:style w:type="paragraph" w:customStyle="1" w:styleId="Icon">
    <w:name w:val="Icon"/>
    <w:basedOn w:val="Normal"/>
    <w:uiPriority w:val="99"/>
    <w:semiHidden/>
    <w:qFormat/>
    <w:rsid w:val="00985775"/>
    <w:pPr>
      <w:spacing w:after="160" w:line="240" w:lineRule="auto"/>
    </w:pPr>
    <w:rPr>
      <w:rFonts w:ascii="Movetia-Emoji" w:hAnsi="Movetia-Emoji"/>
      <w:color w:val="FFFFFF" w:themeColor="background1"/>
      <w:sz w:val="160"/>
      <w:szCs w:val="160"/>
    </w:rPr>
  </w:style>
  <w:style w:type="paragraph" w:customStyle="1" w:styleId="StandardmitAbstand">
    <w:name w:val="Standard mit Abstand"/>
    <w:basedOn w:val="Normal"/>
    <w:qFormat/>
    <w:rsid w:val="007D3121"/>
    <w:pPr>
      <w:spacing w:after="100"/>
    </w:pPr>
  </w:style>
  <w:style w:type="character" w:styleId="PlaceholderText">
    <w:name w:val="Placeholder Text"/>
    <w:basedOn w:val="DefaultParagraphFont"/>
    <w:uiPriority w:val="99"/>
    <w:semiHidden/>
    <w:rsid w:val="007C2082"/>
    <w:rPr>
      <w:color w:val="808080"/>
    </w:rPr>
  </w:style>
  <w:style w:type="character" w:styleId="UnresolvedMention">
    <w:name w:val="Unresolved Mention"/>
    <w:basedOn w:val="DefaultParagraphFont"/>
    <w:uiPriority w:val="99"/>
    <w:semiHidden/>
    <w:unhideWhenUsed/>
    <w:rsid w:val="001D29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699010">
      <w:bodyDiv w:val="1"/>
      <w:marLeft w:val="0"/>
      <w:marRight w:val="0"/>
      <w:marTop w:val="0"/>
      <w:marBottom w:val="0"/>
      <w:divBdr>
        <w:top w:val="none" w:sz="0" w:space="0" w:color="auto"/>
        <w:left w:val="none" w:sz="0" w:space="0" w:color="auto"/>
        <w:bottom w:val="none" w:sz="0" w:space="0" w:color="auto"/>
        <w:right w:val="none" w:sz="0" w:space="0" w:color="auto"/>
      </w:divBdr>
    </w:div>
    <w:div w:id="276497481">
      <w:bodyDiv w:val="1"/>
      <w:marLeft w:val="0"/>
      <w:marRight w:val="0"/>
      <w:marTop w:val="0"/>
      <w:marBottom w:val="0"/>
      <w:divBdr>
        <w:top w:val="none" w:sz="0" w:space="0" w:color="auto"/>
        <w:left w:val="none" w:sz="0" w:space="0" w:color="auto"/>
        <w:bottom w:val="none" w:sz="0" w:space="0" w:color="auto"/>
        <w:right w:val="none" w:sz="0" w:space="0" w:color="auto"/>
      </w:divBdr>
    </w:div>
    <w:div w:id="553585121">
      <w:bodyDiv w:val="1"/>
      <w:marLeft w:val="0"/>
      <w:marRight w:val="0"/>
      <w:marTop w:val="0"/>
      <w:marBottom w:val="0"/>
      <w:divBdr>
        <w:top w:val="none" w:sz="0" w:space="0" w:color="auto"/>
        <w:left w:val="none" w:sz="0" w:space="0" w:color="auto"/>
        <w:bottom w:val="none" w:sz="0" w:space="0" w:color="auto"/>
        <w:right w:val="none" w:sz="0" w:space="0" w:color="auto"/>
      </w:divBdr>
    </w:div>
    <w:div w:id="816190007">
      <w:bodyDiv w:val="1"/>
      <w:marLeft w:val="0"/>
      <w:marRight w:val="0"/>
      <w:marTop w:val="0"/>
      <w:marBottom w:val="0"/>
      <w:divBdr>
        <w:top w:val="none" w:sz="0" w:space="0" w:color="auto"/>
        <w:left w:val="none" w:sz="0" w:space="0" w:color="auto"/>
        <w:bottom w:val="none" w:sz="0" w:space="0" w:color="auto"/>
        <w:right w:val="none" w:sz="0" w:space="0" w:color="auto"/>
      </w:divBdr>
    </w:div>
    <w:div w:id="1752504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i.sehic@bravo-bih.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mailto:office@bravo-bih.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bravo-bih.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office@bravo-bih.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Design">
  <a:themeElements>
    <a:clrScheme name="Movetia">
      <a:dk1>
        <a:sysClr val="windowText" lastClr="000000"/>
      </a:dk1>
      <a:lt1>
        <a:sysClr val="window" lastClr="FFFFFF"/>
      </a:lt1>
      <a:dk2>
        <a:srgbClr val="595959"/>
      </a:dk2>
      <a:lt2>
        <a:srgbClr val="D8D8D8"/>
      </a:lt2>
      <a:accent1>
        <a:srgbClr val="FF675D"/>
      </a:accent1>
      <a:accent2>
        <a:srgbClr val="30D2A9"/>
      </a:accent2>
      <a:accent3>
        <a:srgbClr val="FFC600"/>
      </a:accent3>
      <a:accent4>
        <a:srgbClr val="8C66C3"/>
      </a:accent4>
      <a:accent5>
        <a:srgbClr val="FFB5AF"/>
      </a:accent5>
      <a:accent6>
        <a:srgbClr val="94E8D2"/>
      </a:accent6>
      <a:hlink>
        <a:srgbClr val="30D2A9"/>
      </a:hlink>
      <a:folHlink>
        <a:srgbClr val="30D2A9"/>
      </a:folHlink>
    </a:clrScheme>
    <a:fontScheme name="Movetia">
      <a:majorFont>
        <a:latin typeface="Akkurat Pro"/>
        <a:ea typeface=""/>
        <a:cs typeface=""/>
      </a:majorFont>
      <a:minorFont>
        <a:latin typeface="Akkurat Pro"/>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E594130A2AF244FBF3F304D904ED593" ma:contentTypeVersion="16" ma:contentTypeDescription="Ein neues Dokument erstellen." ma:contentTypeScope="" ma:versionID="4d421d3fbdad61d2657cfee612992f01">
  <xsd:schema xmlns:xsd="http://www.w3.org/2001/XMLSchema" xmlns:xs="http://www.w3.org/2001/XMLSchema" xmlns:p="http://schemas.microsoft.com/office/2006/metadata/properties" xmlns:ns2="c9077d15-72ed-4fec-bcfe-3472729e9195" xmlns:ns3="bc24777f-78b6-4f3c-a73a-d5fa08e4d537" targetNamespace="http://schemas.microsoft.com/office/2006/metadata/properties" ma:root="true" ma:fieldsID="f187d31715227b175495061eefda1085" ns2:_="" ns3:_="">
    <xsd:import namespace="c9077d15-72ed-4fec-bcfe-3472729e9195"/>
    <xsd:import namespace="bc24777f-78b6-4f3c-a73a-d5fa08e4d53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77d15-72ed-4fec-bcfe-3472729e91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7fbe3b91-0d7a-4fca-85de-75d49bc052c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c24777f-78b6-4f3c-a73a-d5fa08e4d53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23888c3-3691-4ee2-9093-74875a1c94d8}" ma:internalName="TaxCatchAll" ma:showField="CatchAllData" ma:web="bc24777f-78b6-4f3c-a73a-d5fa08e4d53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c24777f-78b6-4f3c-a73a-d5fa08e4d537" xsi:nil="true"/>
    <lcf76f155ced4ddcb4097134ff3c332f xmlns="c9077d15-72ed-4fec-bcfe-3472729e919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Authr</b:Tag>
    <b:SourceType>Book</b:SourceType>
    <b:Guid>{BA01FD2C-EDFC-4D13-8F46-679005D5D2FB}</b:Guid>
    <b:Author>
      <b:Author>
        <b:NameList>
          <b:Person>
            <b:Last>Autor</b:Last>
            <b:First>Anton</b:First>
          </b:Person>
        </b:NameList>
      </b:Author>
    </b:Author>
    <b:Title>Titel</b:Title>
    <b:Year>Jahr</b:Year>
    <b:City>Ort</b:City>
    <b:Publisher>Verleger</b:Publisher>
    <b:RefOrder>1</b:RefOrder>
  </b:Source>
</b:Sources>
</file>

<file path=customXml/itemProps1.xml><?xml version="1.0" encoding="utf-8"?>
<ds:datastoreItem xmlns:ds="http://schemas.openxmlformats.org/officeDocument/2006/customXml" ds:itemID="{D0C2996D-0949-4F1E-96C1-5228B06A31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77d15-72ed-4fec-bcfe-3472729e9195"/>
    <ds:schemaRef ds:uri="bc24777f-78b6-4f3c-a73a-d5fa08e4d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F9DFA-2A66-4AB6-8FB1-689CC6400778}">
  <ds:schemaRefs>
    <ds:schemaRef ds:uri="http://schemas.microsoft.com/sharepoint/v3/contenttype/forms"/>
  </ds:schemaRefs>
</ds:datastoreItem>
</file>

<file path=customXml/itemProps3.xml><?xml version="1.0" encoding="utf-8"?>
<ds:datastoreItem xmlns:ds="http://schemas.openxmlformats.org/officeDocument/2006/customXml" ds:itemID="{D7DD23DE-5209-4253-BF14-0DCFF06DFB8B}">
  <ds:schemaRefs>
    <ds:schemaRef ds:uri="http://schemas.microsoft.com/office/2006/metadata/properties"/>
    <ds:schemaRef ds:uri="http://schemas.microsoft.com/office/infopath/2007/PartnerControls"/>
    <ds:schemaRef ds:uri="bc24777f-78b6-4f3c-a73a-d5fa08e4d537"/>
    <ds:schemaRef ds:uri="c9077d15-72ed-4fec-bcfe-3472729e9195"/>
  </ds:schemaRefs>
</ds:datastoreItem>
</file>

<file path=customXml/itemProps4.xml><?xml version="1.0" encoding="utf-8"?>
<ds:datastoreItem xmlns:ds="http://schemas.openxmlformats.org/officeDocument/2006/customXml" ds:itemID="{1D9EC97C-25FC-4527-A585-45201BBA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844</Words>
  <Characters>4811</Characters>
  <Application>Microsoft Office Word</Application>
  <DocSecurity>0</DocSecurity>
  <Lines>40</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Movetia</Company>
  <LinksUpToDate>false</LinksUpToDate>
  <CharactersWithSpaces>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Léa Kolzer</dc:creator>
  <cp:keywords/>
  <dc:description/>
  <cp:lastModifiedBy>Suad Murselovic</cp:lastModifiedBy>
  <cp:revision>17</cp:revision>
  <cp:lastPrinted>2023-02-02T09:38:00Z</cp:lastPrinted>
  <dcterms:created xsi:type="dcterms:W3CDTF">2023-10-25T15:11:00Z</dcterms:created>
  <dcterms:modified xsi:type="dcterms:W3CDTF">2024-02-06T15:48:00Z</dcterms:modified>
</cp:coreProperties>
</file>